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F9FFC3" w14:textId="6E0FBB74" w:rsidR="00DA7493" w:rsidRPr="001C2493" w:rsidRDefault="00716BE7" w:rsidP="00DA7493">
      <w:pPr>
        <w:pStyle w:val="1"/>
        <w:jc w:val="center"/>
        <w:rPr>
          <w:i w:val="0"/>
          <w:sz w:val="32"/>
          <w:szCs w:val="32"/>
          <w:lang w:val="en-US" w:eastAsia="zh-CN"/>
        </w:rPr>
      </w:pPr>
      <w:r>
        <w:rPr>
          <w:i w:val="0"/>
          <w:sz w:val="32"/>
          <w:szCs w:val="32"/>
          <w:lang w:val="en-US"/>
        </w:rPr>
        <w:t>BOOK</w:t>
      </w:r>
      <w:r w:rsidR="00294052">
        <w:rPr>
          <w:i w:val="0"/>
          <w:sz w:val="32"/>
          <w:szCs w:val="32"/>
          <w:lang w:val="en-US"/>
        </w:rPr>
        <w:t xml:space="preserve"> </w:t>
      </w:r>
      <w:r w:rsidR="00DA7493" w:rsidRPr="001C2493">
        <w:rPr>
          <w:i w:val="0"/>
          <w:sz w:val="32"/>
          <w:szCs w:val="32"/>
          <w:lang w:val="en-US"/>
        </w:rPr>
        <w:t>PROPOSAL</w:t>
      </w:r>
      <w:r w:rsidR="00E80DA1">
        <w:rPr>
          <w:i w:val="0"/>
          <w:sz w:val="32"/>
          <w:szCs w:val="32"/>
          <w:lang w:val="en-US"/>
        </w:rPr>
        <w:t xml:space="preserve"> FORM</w:t>
      </w:r>
    </w:p>
    <w:p w14:paraId="5ED5AD83" w14:textId="77777777" w:rsidR="00616AE2" w:rsidRPr="001A13C3" w:rsidRDefault="00616AE2" w:rsidP="0037052E">
      <w:pPr>
        <w:jc w:val="center"/>
        <w:rPr>
          <w:rFonts w:ascii="Times New Roman" w:hAnsi="Times New Roman"/>
          <w:b/>
          <w:bCs/>
          <w:i/>
          <w:iCs/>
          <w:szCs w:val="21"/>
        </w:rPr>
      </w:pPr>
    </w:p>
    <w:p w14:paraId="466E6AFB" w14:textId="77777777" w:rsidR="0037052E" w:rsidRPr="001A13C3" w:rsidRDefault="0037052E" w:rsidP="0037052E">
      <w:pPr>
        <w:jc w:val="center"/>
        <w:rPr>
          <w:rFonts w:ascii="Times New Roman" w:hAnsi="Times New Roman"/>
          <w:b/>
          <w:bCs/>
          <w:i/>
          <w:iCs/>
          <w:szCs w:val="21"/>
        </w:rPr>
      </w:pPr>
    </w:p>
    <w:p w14:paraId="150B0AB5" w14:textId="2069F2F0" w:rsidR="0037052E" w:rsidRPr="001C2493" w:rsidRDefault="001C2493" w:rsidP="0037052E">
      <w:pPr>
        <w:pStyle w:val="Default"/>
      </w:pPr>
      <w:r w:rsidRPr="001C2493">
        <w:rPr>
          <w:b/>
          <w:bCs/>
        </w:rPr>
        <w:t>Book Title</w:t>
      </w:r>
      <w:r w:rsidR="0037052E" w:rsidRPr="001C2493">
        <w:rPr>
          <w:b/>
          <w:bCs/>
        </w:rPr>
        <w:t xml:space="preserve"> </w:t>
      </w:r>
      <w:r w:rsidR="0037052E" w:rsidRPr="001C2493">
        <w:t>(</w:t>
      </w:r>
      <w:r w:rsidRPr="001C2493">
        <w:t>or Working Title</w:t>
      </w:r>
      <w:r w:rsidR="0037052E" w:rsidRPr="001C2493">
        <w:t xml:space="preserve">): </w:t>
      </w:r>
    </w:p>
    <w:p w14:paraId="0B7E94A0" w14:textId="7F7A6F40" w:rsidR="001C2493" w:rsidRDefault="001C2493" w:rsidP="0037052E">
      <w:pPr>
        <w:pStyle w:val="Default"/>
        <w:rPr>
          <w:b/>
          <w:bCs/>
          <w:sz w:val="21"/>
          <w:szCs w:val="21"/>
        </w:rPr>
      </w:pPr>
    </w:p>
    <w:p w14:paraId="170ADD58" w14:textId="16DA2C73" w:rsidR="00374F4D" w:rsidRDefault="00374F4D" w:rsidP="0037052E">
      <w:pPr>
        <w:pStyle w:val="Default"/>
        <w:rPr>
          <w:b/>
          <w:bCs/>
          <w:sz w:val="21"/>
          <w:szCs w:val="21"/>
        </w:rPr>
      </w:pPr>
    </w:p>
    <w:p w14:paraId="4AE7E316" w14:textId="77777777" w:rsidR="00374F4D" w:rsidRDefault="00374F4D" w:rsidP="0037052E">
      <w:pPr>
        <w:pStyle w:val="Default"/>
        <w:rPr>
          <w:b/>
          <w:bCs/>
          <w:sz w:val="21"/>
          <w:szCs w:val="21"/>
        </w:rPr>
      </w:pPr>
    </w:p>
    <w:p w14:paraId="643CB891" w14:textId="16E277D8" w:rsidR="0037052E" w:rsidRPr="001C2493" w:rsidRDefault="001C2493" w:rsidP="0037052E">
      <w:pPr>
        <w:pStyle w:val="Default"/>
      </w:pPr>
      <w:r w:rsidRPr="001C2493">
        <w:rPr>
          <w:b/>
          <w:bCs/>
        </w:rPr>
        <w:t>Subtitle</w:t>
      </w:r>
      <w:r w:rsidR="0037052E" w:rsidRPr="001C2493">
        <w:rPr>
          <w:b/>
          <w:bCs/>
        </w:rPr>
        <w:t xml:space="preserve"> </w:t>
      </w:r>
      <w:r w:rsidR="0037052E" w:rsidRPr="001C2493">
        <w:t>(</w:t>
      </w:r>
      <w:r w:rsidRPr="001C2493">
        <w:t>optional</w:t>
      </w:r>
      <w:r w:rsidR="0037052E" w:rsidRPr="001C2493">
        <w:t xml:space="preserve">): </w:t>
      </w:r>
    </w:p>
    <w:p w14:paraId="6DBE957A" w14:textId="7B578DC1" w:rsidR="0037052E" w:rsidRPr="001A13C3" w:rsidRDefault="0037052E" w:rsidP="0037052E">
      <w:pPr>
        <w:pStyle w:val="Default"/>
        <w:rPr>
          <w:sz w:val="21"/>
          <w:szCs w:val="21"/>
        </w:rPr>
      </w:pPr>
    </w:p>
    <w:p w14:paraId="2222DED4" w14:textId="3CFF9C62" w:rsidR="0037052E" w:rsidRDefault="0037052E" w:rsidP="0037052E">
      <w:pPr>
        <w:jc w:val="left"/>
        <w:rPr>
          <w:rFonts w:ascii="Times New Roman" w:hAnsi="Times New Roman"/>
        </w:rPr>
      </w:pPr>
    </w:p>
    <w:p w14:paraId="351F29D4" w14:textId="77777777" w:rsidR="00374F4D" w:rsidRPr="001A13C3" w:rsidRDefault="00374F4D" w:rsidP="0037052E">
      <w:pPr>
        <w:jc w:val="left"/>
        <w:rPr>
          <w:rFonts w:ascii="Times New Roman" w:hAnsi="Times New Roman"/>
        </w:rPr>
      </w:pPr>
    </w:p>
    <w:p w14:paraId="2ECB295B" w14:textId="4968A5AF" w:rsidR="0037052E" w:rsidRPr="001C2493" w:rsidRDefault="001C2493" w:rsidP="0037052E">
      <w:pPr>
        <w:pStyle w:val="Default"/>
      </w:pPr>
      <w:bookmarkStart w:id="0" w:name="OLE_LINK9"/>
      <w:bookmarkStart w:id="1" w:name="OLE_LINK10"/>
      <w:bookmarkStart w:id="2" w:name="OLE_LINK11"/>
      <w:bookmarkStart w:id="3" w:name="OLE_LINK12"/>
      <w:r w:rsidRPr="001C2493">
        <w:rPr>
          <w:b/>
          <w:bCs/>
        </w:rPr>
        <w:t>Contact Details</w:t>
      </w:r>
      <w:bookmarkStart w:id="4" w:name="OLE_LINK15"/>
      <w:bookmarkStart w:id="5" w:name="OLE_LINK16"/>
      <w:bookmarkEnd w:id="0"/>
      <w:bookmarkEnd w:id="1"/>
      <w:r w:rsidR="00374F4D">
        <w:rPr>
          <w:rFonts w:hint="eastAsia"/>
          <w:bCs/>
        </w:rPr>
        <w:t xml:space="preserve"> </w:t>
      </w:r>
      <w:r w:rsidR="00374F4D">
        <w:rPr>
          <w:bCs/>
        </w:rPr>
        <w:t>(</w:t>
      </w:r>
      <w:r w:rsidRPr="001C2493">
        <w:rPr>
          <w:rFonts w:hint="eastAsia"/>
          <w:bCs/>
        </w:rPr>
        <w:t>c</w:t>
      </w:r>
      <w:r w:rsidRPr="001C2493">
        <w:rPr>
          <w:bCs/>
        </w:rPr>
        <w:t>orresponding author</w:t>
      </w:r>
      <w:r w:rsidR="00374F4D">
        <w:rPr>
          <w:rFonts w:hint="eastAsia"/>
          <w:bCs/>
        </w:rPr>
        <w:t>)</w:t>
      </w:r>
      <w:r w:rsidR="0037052E" w:rsidRPr="001C2493">
        <w:t xml:space="preserve"> </w:t>
      </w:r>
      <w:bookmarkEnd w:id="2"/>
      <w:bookmarkEnd w:id="3"/>
      <w:bookmarkEnd w:id="4"/>
      <w:bookmarkEnd w:id="5"/>
    </w:p>
    <w:p w14:paraId="34B67DF3" w14:textId="05E9FBED" w:rsidR="0037052E" w:rsidRDefault="001C2493" w:rsidP="0037052E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Name:</w:t>
      </w:r>
    </w:p>
    <w:p w14:paraId="7C7271D0" w14:textId="3DDC017F" w:rsidR="001C2493" w:rsidRDefault="001C2493" w:rsidP="0037052E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Email:</w:t>
      </w:r>
    </w:p>
    <w:p w14:paraId="3C32433F" w14:textId="74638C27" w:rsidR="001C2493" w:rsidRDefault="001C2493" w:rsidP="0037052E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Website:</w:t>
      </w:r>
    </w:p>
    <w:p w14:paraId="2A049893" w14:textId="58F16428" w:rsidR="001C2493" w:rsidRDefault="001C2493" w:rsidP="0037052E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Postal Address:</w:t>
      </w:r>
    </w:p>
    <w:p w14:paraId="1D3A8C36" w14:textId="079475C6" w:rsidR="00374F4D" w:rsidRDefault="00374F4D" w:rsidP="0037052E">
      <w:pPr>
        <w:jc w:val="left"/>
        <w:rPr>
          <w:rFonts w:ascii="Times New Roman" w:hAnsi="Times New Roman"/>
        </w:rPr>
      </w:pPr>
    </w:p>
    <w:p w14:paraId="6576D28B" w14:textId="77777777" w:rsidR="00374F4D" w:rsidRDefault="00374F4D" w:rsidP="0037052E">
      <w:pPr>
        <w:jc w:val="left"/>
        <w:rPr>
          <w:rFonts w:ascii="Times New Roman" w:hAnsi="Times New Roman"/>
        </w:rPr>
      </w:pPr>
    </w:p>
    <w:p w14:paraId="32DAE321" w14:textId="5195BAD7" w:rsidR="001C2493" w:rsidRDefault="00374F4D" w:rsidP="00374F4D">
      <w:pPr>
        <w:pStyle w:val="Default"/>
        <w:rPr>
          <w:b/>
          <w:bCs/>
        </w:rPr>
      </w:pPr>
      <w:r>
        <w:rPr>
          <w:b/>
          <w:bCs/>
        </w:rPr>
        <w:t>Book Type</w:t>
      </w:r>
    </w:p>
    <w:p w14:paraId="106B6966" w14:textId="671E2CDA" w:rsidR="00374F4D" w:rsidRPr="00374F4D" w:rsidRDefault="00917C21" w:rsidP="00374F4D">
      <w:pPr>
        <w:jc w:val="left"/>
        <w:rPr>
          <w:rFonts w:ascii="Times New Roman" w:hAnsi="Times New Roman"/>
        </w:rPr>
      </w:pPr>
      <w:sdt>
        <w:sdtPr>
          <w:rPr>
            <w:rFonts w:ascii="Times New Roman" w:hAnsi="Times New Roman"/>
          </w:rPr>
          <w:id w:val="-214426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4F4D">
            <w:rPr>
              <w:rFonts w:ascii="MS Gothic" w:eastAsia="MS Gothic" w:hAnsi="MS Gothic" w:hint="eastAsia"/>
            </w:rPr>
            <w:t>☐</w:t>
          </w:r>
        </w:sdtContent>
      </w:sdt>
      <w:r w:rsidR="00374F4D" w:rsidRPr="00374F4D">
        <w:rPr>
          <w:rFonts w:ascii="Times New Roman" w:hAnsi="Times New Roman"/>
        </w:rPr>
        <w:t>A</w:t>
      </w:r>
      <w:r w:rsidR="00374F4D" w:rsidRPr="00374F4D">
        <w:rPr>
          <w:rFonts w:ascii="Times New Roman" w:hAnsi="Times New Roman" w:hint="eastAsia"/>
        </w:rPr>
        <w:t>uthored</w:t>
      </w:r>
      <w:r w:rsidR="00374F4D" w:rsidRPr="00374F4D">
        <w:rPr>
          <w:rFonts w:ascii="Times New Roman" w:hAnsi="Times New Roman"/>
        </w:rPr>
        <w:t xml:space="preserve"> W</w:t>
      </w:r>
      <w:r w:rsidR="00374F4D" w:rsidRPr="00374F4D">
        <w:rPr>
          <w:rFonts w:ascii="Times New Roman" w:hAnsi="Times New Roman" w:hint="eastAsia"/>
        </w:rPr>
        <w:t>ork</w:t>
      </w:r>
    </w:p>
    <w:p w14:paraId="59703593" w14:textId="552AC06E" w:rsidR="00374F4D" w:rsidRPr="00374F4D" w:rsidRDefault="00917C21" w:rsidP="00374F4D">
      <w:pPr>
        <w:jc w:val="left"/>
        <w:rPr>
          <w:rFonts w:ascii="Times New Roman" w:hAnsi="Times New Roman"/>
        </w:rPr>
      </w:pPr>
      <w:sdt>
        <w:sdtPr>
          <w:rPr>
            <w:rFonts w:ascii="Times New Roman" w:hAnsi="Times New Roman"/>
          </w:rPr>
          <w:id w:val="412668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4F4D">
            <w:rPr>
              <w:rFonts w:ascii="MS Gothic" w:eastAsia="MS Gothic" w:hAnsi="MS Gothic" w:hint="eastAsia"/>
            </w:rPr>
            <w:t>☐</w:t>
          </w:r>
        </w:sdtContent>
      </w:sdt>
      <w:r w:rsidR="00374F4D" w:rsidRPr="00374F4D">
        <w:rPr>
          <w:rFonts w:ascii="Times New Roman" w:hAnsi="Times New Roman"/>
        </w:rPr>
        <w:t>E</w:t>
      </w:r>
      <w:r w:rsidR="00374F4D" w:rsidRPr="00374F4D">
        <w:rPr>
          <w:rFonts w:ascii="Times New Roman" w:hAnsi="Times New Roman" w:hint="eastAsia"/>
        </w:rPr>
        <w:t>d</w:t>
      </w:r>
      <w:r w:rsidR="00374F4D" w:rsidRPr="00374F4D">
        <w:rPr>
          <w:rFonts w:ascii="Times New Roman" w:hAnsi="Times New Roman"/>
        </w:rPr>
        <w:t>ited Volume</w:t>
      </w:r>
    </w:p>
    <w:p w14:paraId="227FFC3D" w14:textId="2C567E68" w:rsidR="00374F4D" w:rsidRPr="00ED4B95" w:rsidRDefault="00374F4D" w:rsidP="00ED4B95">
      <w:pPr>
        <w:jc w:val="left"/>
        <w:rPr>
          <w:rFonts w:ascii="Times New Roman" w:hAnsi="Times New Roman"/>
        </w:rPr>
      </w:pPr>
    </w:p>
    <w:p w14:paraId="0D3C19C0" w14:textId="77777777" w:rsidR="00374F4D" w:rsidRPr="00ED4B95" w:rsidRDefault="00374F4D" w:rsidP="00ED4B95">
      <w:pPr>
        <w:jc w:val="left"/>
        <w:rPr>
          <w:rFonts w:ascii="Times New Roman" w:hAnsi="Times New Roman"/>
        </w:rPr>
      </w:pPr>
    </w:p>
    <w:p w14:paraId="016FB858" w14:textId="5418120C" w:rsidR="00374F4D" w:rsidRDefault="00374F4D" w:rsidP="00374F4D">
      <w:pPr>
        <w:pStyle w:val="Default"/>
        <w:rPr>
          <w:bCs/>
        </w:rPr>
      </w:pPr>
      <w:r>
        <w:rPr>
          <w:b/>
          <w:bCs/>
        </w:rPr>
        <w:t xml:space="preserve">Author Information </w:t>
      </w:r>
      <w:r>
        <w:rPr>
          <w:bCs/>
        </w:rPr>
        <w:t>(please give details of your area of work, honors, etc., or attach your CV)</w:t>
      </w:r>
    </w:p>
    <w:p w14:paraId="3A79385E" w14:textId="5774381A" w:rsidR="00374F4D" w:rsidRPr="00ED4B95" w:rsidRDefault="00374F4D" w:rsidP="00ED4B95">
      <w:pPr>
        <w:jc w:val="left"/>
        <w:rPr>
          <w:rFonts w:ascii="Times New Roman" w:hAnsi="Times New Roman"/>
        </w:rPr>
      </w:pPr>
    </w:p>
    <w:p w14:paraId="20992200" w14:textId="43F246D6" w:rsidR="00374F4D" w:rsidRPr="00ED4B95" w:rsidRDefault="00374F4D" w:rsidP="00ED4B95">
      <w:pPr>
        <w:jc w:val="left"/>
        <w:rPr>
          <w:rFonts w:ascii="Times New Roman" w:hAnsi="Times New Roman"/>
        </w:rPr>
      </w:pPr>
    </w:p>
    <w:p w14:paraId="6F26FE0F" w14:textId="24E62642" w:rsidR="00374F4D" w:rsidRPr="00ED4B95" w:rsidRDefault="00374F4D" w:rsidP="00ED4B95">
      <w:pPr>
        <w:jc w:val="left"/>
        <w:rPr>
          <w:rFonts w:ascii="Times New Roman" w:hAnsi="Times New Roman"/>
        </w:rPr>
      </w:pPr>
    </w:p>
    <w:p w14:paraId="4335F489" w14:textId="3A60B2AA" w:rsidR="00374F4D" w:rsidRDefault="00374F4D" w:rsidP="00ED4B95">
      <w:pPr>
        <w:jc w:val="left"/>
        <w:rPr>
          <w:rFonts w:ascii="Times New Roman" w:hAnsi="Times New Roman"/>
        </w:rPr>
      </w:pPr>
    </w:p>
    <w:p w14:paraId="2AB2F5F5" w14:textId="77777777" w:rsidR="00ED4B95" w:rsidRPr="00ED4B95" w:rsidRDefault="00ED4B95" w:rsidP="00ED4B95">
      <w:pPr>
        <w:jc w:val="left"/>
        <w:rPr>
          <w:rFonts w:ascii="Times New Roman" w:hAnsi="Times New Roman" w:hint="eastAsia"/>
        </w:rPr>
      </w:pPr>
    </w:p>
    <w:p w14:paraId="133A3E39" w14:textId="0AA8F19D" w:rsidR="004E2799" w:rsidRDefault="00ED4B95" w:rsidP="00ED4B95">
      <w:pPr>
        <w:pStyle w:val="Default"/>
      </w:pPr>
      <w:r w:rsidRPr="00ED4B95">
        <w:rPr>
          <w:b/>
          <w:bCs/>
        </w:rPr>
        <w:t>Language of Work</w:t>
      </w:r>
    </w:p>
    <w:p w14:paraId="0E49C125" w14:textId="76323F82" w:rsidR="00ED4B95" w:rsidRDefault="00ED4B95" w:rsidP="00ED4B95">
      <w:pPr>
        <w:jc w:val="left"/>
        <w:rPr>
          <w:rFonts w:ascii="Times New Roman" w:hAnsi="Times New Roman"/>
        </w:rPr>
      </w:pPr>
    </w:p>
    <w:p w14:paraId="714E47D1" w14:textId="2F9044F7" w:rsidR="00ED4B95" w:rsidRDefault="00ED4B95" w:rsidP="00ED4B95">
      <w:pPr>
        <w:jc w:val="left"/>
        <w:rPr>
          <w:rFonts w:ascii="Times New Roman" w:hAnsi="Times New Roman" w:hint="eastAsia"/>
        </w:rPr>
      </w:pPr>
    </w:p>
    <w:p w14:paraId="48EED48F" w14:textId="77777777" w:rsidR="00ED4B95" w:rsidRPr="00ED4B95" w:rsidRDefault="00ED4B95" w:rsidP="00ED4B95">
      <w:pPr>
        <w:jc w:val="left"/>
        <w:rPr>
          <w:rFonts w:ascii="Times New Roman" w:hAnsi="Times New Roman" w:hint="eastAsia"/>
        </w:rPr>
      </w:pPr>
    </w:p>
    <w:p w14:paraId="75771A1C" w14:textId="58121E0C" w:rsidR="004E2799" w:rsidRDefault="00ED4B95" w:rsidP="00374F4D">
      <w:pPr>
        <w:pStyle w:val="Default"/>
        <w:rPr>
          <w:b/>
          <w:bCs/>
        </w:rPr>
      </w:pPr>
      <w:r>
        <w:rPr>
          <w:b/>
          <w:bCs/>
        </w:rPr>
        <w:t>E</w:t>
      </w:r>
      <w:r w:rsidRPr="00ED4B95">
        <w:rPr>
          <w:b/>
          <w:bCs/>
        </w:rPr>
        <w:t xml:space="preserve">stimated </w:t>
      </w:r>
      <w:r>
        <w:rPr>
          <w:b/>
          <w:bCs/>
        </w:rPr>
        <w:t>W</w:t>
      </w:r>
      <w:r w:rsidRPr="00ED4B95">
        <w:rPr>
          <w:b/>
          <w:bCs/>
        </w:rPr>
        <w:t xml:space="preserve">ord </w:t>
      </w:r>
      <w:r>
        <w:rPr>
          <w:b/>
          <w:bCs/>
        </w:rPr>
        <w:t>C</w:t>
      </w:r>
      <w:r w:rsidRPr="00ED4B95">
        <w:rPr>
          <w:b/>
          <w:bCs/>
        </w:rPr>
        <w:t>ount</w:t>
      </w:r>
    </w:p>
    <w:p w14:paraId="4A178D52" w14:textId="04957043" w:rsidR="00ED4B95" w:rsidRPr="00ED4B95" w:rsidRDefault="00ED4B95" w:rsidP="00ED4B95">
      <w:pPr>
        <w:jc w:val="left"/>
        <w:rPr>
          <w:rFonts w:ascii="Times New Roman" w:hAnsi="Times New Roman"/>
        </w:rPr>
      </w:pPr>
    </w:p>
    <w:p w14:paraId="74007C46" w14:textId="0D5D5CA7" w:rsidR="00ED4B95" w:rsidRDefault="00ED4B95" w:rsidP="00ED4B95">
      <w:pPr>
        <w:jc w:val="left"/>
        <w:rPr>
          <w:rFonts w:ascii="Times New Roman" w:hAnsi="Times New Roman"/>
        </w:rPr>
      </w:pPr>
    </w:p>
    <w:p w14:paraId="51C6042B" w14:textId="349ABEA3" w:rsidR="00ED4B95" w:rsidRPr="00ED4B95" w:rsidRDefault="00ED4B95" w:rsidP="00ED4B95">
      <w:pPr>
        <w:jc w:val="left"/>
        <w:rPr>
          <w:rFonts w:ascii="Times New Roman" w:hAnsi="Times New Roman" w:hint="eastAsia"/>
        </w:rPr>
      </w:pPr>
    </w:p>
    <w:p w14:paraId="20C8A5F6" w14:textId="7C2135FD" w:rsidR="00374F4D" w:rsidRDefault="00374F4D" w:rsidP="00374F4D">
      <w:pPr>
        <w:pStyle w:val="Default"/>
        <w:rPr>
          <w:rFonts w:ascii="MS Gothic" w:eastAsiaTheme="minorEastAsia" w:hAnsi="MS Gothic"/>
          <w:b/>
          <w:bCs/>
        </w:rPr>
      </w:pPr>
      <w:r w:rsidRPr="00374F4D">
        <w:rPr>
          <w:b/>
          <w:bCs/>
        </w:rPr>
        <w:t>Manuscript Stage</w:t>
      </w:r>
    </w:p>
    <w:p w14:paraId="21212CD7" w14:textId="58DCB549" w:rsidR="00374F4D" w:rsidRDefault="00917C21" w:rsidP="00374F4D">
      <w:pPr>
        <w:jc w:val="left"/>
        <w:rPr>
          <w:rFonts w:ascii="Times New Roman" w:hAnsi="Times New Roman"/>
        </w:rPr>
      </w:pPr>
      <w:sdt>
        <w:sdtPr>
          <w:rPr>
            <w:rFonts w:ascii="Times New Roman" w:hAnsi="Times New Roman" w:hint="eastAsia"/>
          </w:rPr>
          <w:id w:val="-4699842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4F4D">
            <w:rPr>
              <w:rFonts w:ascii="MS Gothic" w:eastAsia="MS Gothic" w:hAnsi="MS Gothic" w:hint="eastAsia"/>
            </w:rPr>
            <w:t>☐</w:t>
          </w:r>
        </w:sdtContent>
      </w:sdt>
      <w:r w:rsidR="00374F4D" w:rsidRPr="00374F4D">
        <w:rPr>
          <w:rFonts w:ascii="Times New Roman" w:hAnsi="Times New Roman" w:hint="eastAsia"/>
        </w:rPr>
        <w:t>P</w:t>
      </w:r>
      <w:r w:rsidR="00374F4D" w:rsidRPr="00374F4D">
        <w:rPr>
          <w:rFonts w:ascii="Times New Roman" w:hAnsi="Times New Roman"/>
        </w:rPr>
        <w:t>lanning</w:t>
      </w:r>
    </w:p>
    <w:p w14:paraId="3FBE26EA" w14:textId="2C924450" w:rsidR="00374F4D" w:rsidRPr="00374F4D" w:rsidRDefault="00917C21" w:rsidP="00374F4D">
      <w:pPr>
        <w:jc w:val="left"/>
        <w:rPr>
          <w:rFonts w:ascii="Times New Roman" w:hAnsi="Times New Roman"/>
        </w:rPr>
      </w:pPr>
      <w:sdt>
        <w:sdtPr>
          <w:rPr>
            <w:rFonts w:ascii="Times New Roman" w:hAnsi="Times New Roman"/>
          </w:rPr>
          <w:id w:val="9801916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4F4D">
            <w:rPr>
              <w:rFonts w:ascii="MS Gothic" w:eastAsia="MS Gothic" w:hAnsi="MS Gothic" w:hint="eastAsia"/>
            </w:rPr>
            <w:t>☐</w:t>
          </w:r>
        </w:sdtContent>
      </w:sdt>
      <w:r w:rsidR="00374F4D">
        <w:rPr>
          <w:rFonts w:ascii="Times New Roman" w:hAnsi="Times New Roman"/>
        </w:rPr>
        <w:t xml:space="preserve">In </w:t>
      </w:r>
      <w:r w:rsidR="008773B8">
        <w:rPr>
          <w:rFonts w:ascii="Times New Roman" w:hAnsi="Times New Roman"/>
        </w:rPr>
        <w:t>p</w:t>
      </w:r>
      <w:r w:rsidR="00374F4D">
        <w:rPr>
          <w:rFonts w:ascii="Times New Roman" w:hAnsi="Times New Roman"/>
        </w:rPr>
        <w:t>rogress-   % complete</w:t>
      </w:r>
    </w:p>
    <w:p w14:paraId="79B012DE" w14:textId="2B226255" w:rsidR="00374F4D" w:rsidRPr="00374F4D" w:rsidRDefault="00917C21" w:rsidP="00374F4D">
      <w:pPr>
        <w:jc w:val="left"/>
        <w:rPr>
          <w:rFonts w:ascii="Times New Roman" w:hAnsi="Times New Roman"/>
        </w:rPr>
      </w:pPr>
      <w:sdt>
        <w:sdtPr>
          <w:rPr>
            <w:rFonts w:ascii="Times New Roman" w:hAnsi="Times New Roman" w:hint="eastAsia"/>
          </w:rPr>
          <w:id w:val="12026689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73B8">
            <w:rPr>
              <w:rFonts w:ascii="MS Gothic" w:eastAsia="MS Gothic" w:hAnsi="MS Gothic" w:hint="eastAsia"/>
            </w:rPr>
            <w:t>☐</w:t>
          </w:r>
        </w:sdtContent>
      </w:sdt>
      <w:r w:rsidR="00374F4D">
        <w:rPr>
          <w:rFonts w:ascii="Times New Roman" w:hAnsi="Times New Roman" w:hint="eastAsia"/>
        </w:rPr>
        <w:t>C</w:t>
      </w:r>
      <w:r w:rsidR="00374F4D">
        <w:rPr>
          <w:rFonts w:ascii="Times New Roman" w:hAnsi="Times New Roman"/>
        </w:rPr>
        <w:t>omplete</w:t>
      </w:r>
    </w:p>
    <w:p w14:paraId="56165D08" w14:textId="77777777" w:rsidR="00374F4D" w:rsidRPr="001A13C3" w:rsidRDefault="00374F4D" w:rsidP="0037052E">
      <w:pPr>
        <w:pStyle w:val="Default"/>
        <w:rPr>
          <w:sz w:val="21"/>
          <w:szCs w:val="21"/>
        </w:rPr>
      </w:pPr>
    </w:p>
    <w:p w14:paraId="2CCFD923" w14:textId="5DFC10C4" w:rsidR="0037052E" w:rsidRPr="008773B8" w:rsidRDefault="0037052E" w:rsidP="0037052E">
      <w:pPr>
        <w:jc w:val="left"/>
        <w:rPr>
          <w:rFonts w:ascii="Times New Roman" w:hAnsi="Times New Roman"/>
        </w:rPr>
      </w:pPr>
    </w:p>
    <w:p w14:paraId="2A1C193A" w14:textId="4A7E6EEE" w:rsidR="004E2799" w:rsidRDefault="004E2799" w:rsidP="0037052E">
      <w:pPr>
        <w:jc w:val="left"/>
        <w:rPr>
          <w:rFonts w:ascii="Times New Roman" w:hAnsi="Times New Roman"/>
        </w:rPr>
      </w:pPr>
      <w:r w:rsidRPr="004E2799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Synopsis </w:t>
      </w:r>
      <w:r w:rsidRPr="004E2799">
        <w:rPr>
          <w:rFonts w:ascii="Times New Roman" w:hAnsi="Times New Roman"/>
          <w:bCs/>
          <w:color w:val="000000"/>
          <w:kern w:val="0"/>
          <w:sz w:val="24"/>
          <w:szCs w:val="24"/>
        </w:rPr>
        <w:t>(approx. 300 words)</w:t>
      </w:r>
    </w:p>
    <w:p w14:paraId="6F728670" w14:textId="179C58B2" w:rsidR="004E2799" w:rsidRDefault="004E2799" w:rsidP="0037052E">
      <w:pPr>
        <w:jc w:val="left"/>
        <w:rPr>
          <w:rFonts w:ascii="Times New Roman" w:hAnsi="Times New Roman"/>
        </w:rPr>
      </w:pPr>
    </w:p>
    <w:p w14:paraId="64036E9E" w14:textId="77777777" w:rsidR="004E2799" w:rsidRDefault="004E2799" w:rsidP="0037052E">
      <w:pPr>
        <w:jc w:val="left"/>
        <w:rPr>
          <w:rFonts w:ascii="Times New Roman" w:hAnsi="Times New Roman"/>
        </w:rPr>
      </w:pPr>
    </w:p>
    <w:p w14:paraId="1A231DE5" w14:textId="74C1B6AC" w:rsidR="004E2799" w:rsidRDefault="004E2799" w:rsidP="0037052E">
      <w:pPr>
        <w:jc w:val="left"/>
        <w:rPr>
          <w:rFonts w:ascii="Times New Roman" w:hAnsi="Times New Roman"/>
        </w:rPr>
      </w:pPr>
    </w:p>
    <w:p w14:paraId="0387B1F2" w14:textId="40E95912" w:rsidR="004E2799" w:rsidRDefault="004E2799" w:rsidP="0037052E">
      <w:pPr>
        <w:jc w:val="left"/>
        <w:rPr>
          <w:rFonts w:ascii="Times New Roman" w:hAnsi="Times New Roman"/>
        </w:rPr>
      </w:pPr>
    </w:p>
    <w:p w14:paraId="530ADDEE" w14:textId="62F0DDDB" w:rsidR="00ED4B95" w:rsidRDefault="00ED4B95" w:rsidP="0037052E">
      <w:pPr>
        <w:jc w:val="left"/>
        <w:rPr>
          <w:rFonts w:ascii="Times New Roman" w:hAnsi="Times New Roman"/>
        </w:rPr>
      </w:pPr>
    </w:p>
    <w:p w14:paraId="4D7C1810" w14:textId="2CB4012B" w:rsidR="00ED4B95" w:rsidRDefault="00ED4B95" w:rsidP="0037052E">
      <w:pPr>
        <w:jc w:val="left"/>
        <w:rPr>
          <w:rFonts w:ascii="Times New Roman" w:hAnsi="Times New Roman"/>
        </w:rPr>
      </w:pPr>
    </w:p>
    <w:p w14:paraId="109DA2EB" w14:textId="0A7FD21D" w:rsidR="00ED4B95" w:rsidRDefault="00ED4B95" w:rsidP="0037052E">
      <w:pPr>
        <w:jc w:val="left"/>
        <w:rPr>
          <w:rFonts w:ascii="Times New Roman" w:hAnsi="Times New Roman"/>
        </w:rPr>
      </w:pPr>
    </w:p>
    <w:p w14:paraId="64AC539C" w14:textId="77777777" w:rsidR="00ED4B95" w:rsidRDefault="00ED4B95" w:rsidP="0037052E">
      <w:pPr>
        <w:jc w:val="left"/>
        <w:rPr>
          <w:rFonts w:ascii="Times New Roman" w:hAnsi="Times New Roman" w:hint="eastAsia"/>
        </w:rPr>
      </w:pPr>
    </w:p>
    <w:p w14:paraId="4372FA3E" w14:textId="2711428C" w:rsidR="004E2799" w:rsidRDefault="004E2799" w:rsidP="0037052E">
      <w:pPr>
        <w:jc w:val="left"/>
        <w:rPr>
          <w:rFonts w:ascii="Times New Roman" w:hAnsi="Times New Roman"/>
        </w:rPr>
      </w:pPr>
    </w:p>
    <w:p w14:paraId="361C1F17" w14:textId="2E927572" w:rsidR="0037052E" w:rsidRPr="004E2799" w:rsidRDefault="00374F4D" w:rsidP="0037052E">
      <w:pPr>
        <w:pStyle w:val="Default"/>
        <w:rPr>
          <w:b/>
          <w:bCs/>
        </w:rPr>
      </w:pPr>
      <w:bookmarkStart w:id="6" w:name="_GoBack"/>
      <w:bookmarkEnd w:id="6"/>
      <w:r w:rsidRPr="00374F4D">
        <w:rPr>
          <w:b/>
          <w:bCs/>
        </w:rPr>
        <w:lastRenderedPageBreak/>
        <w:t>Preliminary Table of Contents</w:t>
      </w:r>
      <w:bookmarkStart w:id="7" w:name="OLE_LINK13"/>
      <w:bookmarkStart w:id="8" w:name="OLE_LINK14"/>
      <w:r w:rsidR="004E2799">
        <w:rPr>
          <w:rFonts w:hint="eastAsia"/>
          <w:b/>
          <w:bCs/>
        </w:rPr>
        <w:t xml:space="preserve"> </w:t>
      </w:r>
      <w:r w:rsidRPr="00374F4D">
        <w:rPr>
          <w:bCs/>
        </w:rPr>
        <w:t>(please include chapter summaries)</w:t>
      </w:r>
      <w:bookmarkEnd w:id="7"/>
      <w:bookmarkEnd w:id="8"/>
    </w:p>
    <w:p w14:paraId="091B68E3" w14:textId="35A3FDAA" w:rsidR="00374F4D" w:rsidRPr="00ED4B95" w:rsidRDefault="00374F4D" w:rsidP="0037052E">
      <w:pPr>
        <w:jc w:val="left"/>
        <w:rPr>
          <w:rFonts w:ascii="Times New Roman" w:hAnsi="Times New Roman"/>
        </w:rPr>
      </w:pPr>
    </w:p>
    <w:p w14:paraId="6682FC7E" w14:textId="77777777" w:rsidR="00374F4D" w:rsidRPr="00ED4B95" w:rsidRDefault="00374F4D" w:rsidP="0037052E">
      <w:pPr>
        <w:jc w:val="left"/>
        <w:rPr>
          <w:rFonts w:ascii="Times New Roman" w:hAnsi="Times New Roman"/>
        </w:rPr>
      </w:pPr>
    </w:p>
    <w:p w14:paraId="65C0651C" w14:textId="77777777" w:rsidR="00374F4D" w:rsidRPr="00ED4B95" w:rsidRDefault="00374F4D" w:rsidP="0037052E">
      <w:pPr>
        <w:jc w:val="left"/>
        <w:rPr>
          <w:rFonts w:ascii="Times New Roman" w:hAnsi="Times New Roman"/>
        </w:rPr>
      </w:pPr>
    </w:p>
    <w:p w14:paraId="4760EBCE" w14:textId="2CF6E4D5" w:rsidR="00374F4D" w:rsidRPr="00ED4B95" w:rsidRDefault="00374F4D" w:rsidP="0037052E">
      <w:pPr>
        <w:jc w:val="left"/>
        <w:rPr>
          <w:rFonts w:ascii="Times New Roman" w:hAnsi="Times New Roman"/>
        </w:rPr>
      </w:pPr>
    </w:p>
    <w:p w14:paraId="16B57DB9" w14:textId="4BA4DA7A" w:rsidR="004E2799" w:rsidRPr="00ED4B95" w:rsidRDefault="004E2799" w:rsidP="0037052E">
      <w:pPr>
        <w:jc w:val="left"/>
        <w:rPr>
          <w:rFonts w:ascii="Times New Roman" w:hAnsi="Times New Roman"/>
        </w:rPr>
      </w:pPr>
    </w:p>
    <w:p w14:paraId="49ADD98B" w14:textId="421086E6" w:rsidR="004E2799" w:rsidRDefault="004E2799" w:rsidP="00374F4D">
      <w:pPr>
        <w:pStyle w:val="Default"/>
        <w:rPr>
          <w:b/>
          <w:bCs/>
        </w:rPr>
      </w:pPr>
    </w:p>
    <w:p w14:paraId="0F140FBB" w14:textId="75C920A1" w:rsidR="00ED4B95" w:rsidRDefault="00ED4B95" w:rsidP="00374F4D">
      <w:pPr>
        <w:pStyle w:val="Default"/>
        <w:rPr>
          <w:b/>
          <w:bCs/>
        </w:rPr>
      </w:pPr>
    </w:p>
    <w:p w14:paraId="3FF5B59A" w14:textId="5044AB30" w:rsidR="00ED4B95" w:rsidRDefault="00ED4B95" w:rsidP="00374F4D">
      <w:pPr>
        <w:pStyle w:val="Default"/>
        <w:rPr>
          <w:b/>
          <w:bCs/>
        </w:rPr>
      </w:pPr>
    </w:p>
    <w:p w14:paraId="75682CE5" w14:textId="388F52F0" w:rsidR="00ED4B95" w:rsidRDefault="00ED4B95" w:rsidP="00374F4D">
      <w:pPr>
        <w:pStyle w:val="Default"/>
        <w:rPr>
          <w:b/>
          <w:bCs/>
        </w:rPr>
      </w:pPr>
    </w:p>
    <w:p w14:paraId="6D6DA3DE" w14:textId="22345DF5" w:rsidR="00ED4B95" w:rsidRDefault="00ED4B95" w:rsidP="00374F4D">
      <w:pPr>
        <w:pStyle w:val="Default"/>
        <w:rPr>
          <w:b/>
          <w:bCs/>
        </w:rPr>
      </w:pPr>
    </w:p>
    <w:p w14:paraId="4E053F78" w14:textId="77777777" w:rsidR="00ED4B95" w:rsidRDefault="00ED4B95" w:rsidP="00374F4D">
      <w:pPr>
        <w:pStyle w:val="Default"/>
        <w:rPr>
          <w:rFonts w:hint="eastAsia"/>
          <w:b/>
          <w:bCs/>
        </w:rPr>
      </w:pPr>
    </w:p>
    <w:p w14:paraId="5D66D056" w14:textId="4C536CC7" w:rsidR="00ED4B95" w:rsidRDefault="00ED4B95" w:rsidP="00374F4D">
      <w:pPr>
        <w:pStyle w:val="Default"/>
        <w:rPr>
          <w:b/>
          <w:bCs/>
        </w:rPr>
      </w:pPr>
    </w:p>
    <w:p w14:paraId="3780D999" w14:textId="77777777" w:rsidR="00ED4B95" w:rsidRDefault="00ED4B95" w:rsidP="00374F4D">
      <w:pPr>
        <w:pStyle w:val="Default"/>
        <w:rPr>
          <w:rFonts w:hint="eastAsia"/>
          <w:b/>
          <w:bCs/>
        </w:rPr>
      </w:pPr>
    </w:p>
    <w:p w14:paraId="1CFDB8F8" w14:textId="0DAAE544" w:rsidR="00D01380" w:rsidRPr="004E2799" w:rsidRDefault="00374F4D" w:rsidP="00374F4D">
      <w:pPr>
        <w:pStyle w:val="Default"/>
        <w:rPr>
          <w:b/>
          <w:bCs/>
        </w:rPr>
      </w:pPr>
      <w:r w:rsidRPr="00374F4D">
        <w:rPr>
          <w:b/>
          <w:bCs/>
        </w:rPr>
        <w:t>Unique Selling Points</w:t>
      </w:r>
      <w:r>
        <w:rPr>
          <w:b/>
          <w:bCs/>
        </w:rPr>
        <w:t xml:space="preserve"> </w:t>
      </w:r>
      <w:r w:rsidRPr="00374F4D">
        <w:rPr>
          <w:bCs/>
        </w:rPr>
        <w:t>(please provide 3 to 5 short phrases as selling points of your book)</w:t>
      </w:r>
    </w:p>
    <w:p w14:paraId="4CADCB60" w14:textId="77777777" w:rsidR="00D01380" w:rsidRPr="00ED4B95" w:rsidRDefault="00D01380" w:rsidP="0037052E">
      <w:pPr>
        <w:jc w:val="left"/>
        <w:rPr>
          <w:rFonts w:ascii="Times New Roman" w:hAnsi="Times New Roman"/>
        </w:rPr>
      </w:pPr>
    </w:p>
    <w:p w14:paraId="64D98159" w14:textId="77777777" w:rsidR="003C4CD5" w:rsidRDefault="003C4CD5" w:rsidP="0037052E">
      <w:pPr>
        <w:jc w:val="left"/>
        <w:rPr>
          <w:rFonts w:ascii="Times New Roman" w:hAnsi="Times New Roman"/>
        </w:rPr>
      </w:pPr>
    </w:p>
    <w:p w14:paraId="07441E7C" w14:textId="4C779BB8" w:rsidR="003C4CD5" w:rsidRDefault="003C4CD5" w:rsidP="0037052E">
      <w:pPr>
        <w:jc w:val="left"/>
        <w:rPr>
          <w:rFonts w:ascii="Times New Roman" w:hAnsi="Times New Roman"/>
        </w:rPr>
      </w:pPr>
    </w:p>
    <w:p w14:paraId="239DB504" w14:textId="743625C1" w:rsidR="004E2799" w:rsidRDefault="004E2799" w:rsidP="0037052E">
      <w:pPr>
        <w:jc w:val="left"/>
        <w:rPr>
          <w:rFonts w:ascii="Times New Roman" w:hAnsi="Times New Roman"/>
        </w:rPr>
      </w:pPr>
    </w:p>
    <w:p w14:paraId="5C534C01" w14:textId="77777777" w:rsidR="004E2799" w:rsidRDefault="004E2799" w:rsidP="0037052E">
      <w:pPr>
        <w:jc w:val="left"/>
        <w:rPr>
          <w:rFonts w:ascii="Times New Roman" w:hAnsi="Times New Roman"/>
        </w:rPr>
      </w:pPr>
    </w:p>
    <w:p w14:paraId="64C9D010" w14:textId="45EC3320" w:rsidR="00374F4D" w:rsidRDefault="004E2799" w:rsidP="00374F4D">
      <w:pPr>
        <w:jc w:val="left"/>
        <w:rPr>
          <w:rFonts w:ascii="Times New Roman" w:hAnsi="Times New Roman"/>
        </w:rPr>
      </w:pPr>
      <w:r w:rsidRPr="004E2799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Readership </w:t>
      </w:r>
    </w:p>
    <w:p w14:paraId="74204FBF" w14:textId="16A0597C" w:rsidR="004E2799" w:rsidRDefault="004E2799" w:rsidP="00374F4D">
      <w:pPr>
        <w:jc w:val="left"/>
        <w:rPr>
          <w:rFonts w:ascii="Times New Roman" w:hAnsi="Times New Roman"/>
        </w:rPr>
      </w:pPr>
    </w:p>
    <w:p w14:paraId="2095B0B5" w14:textId="29A8CE3F" w:rsidR="004E2799" w:rsidRDefault="004E2799" w:rsidP="00374F4D">
      <w:pPr>
        <w:jc w:val="left"/>
        <w:rPr>
          <w:rFonts w:ascii="Times New Roman" w:hAnsi="Times New Roman"/>
        </w:rPr>
      </w:pPr>
    </w:p>
    <w:p w14:paraId="4BFD0D18" w14:textId="77777777" w:rsidR="004E2799" w:rsidRDefault="004E2799" w:rsidP="00374F4D">
      <w:pPr>
        <w:jc w:val="left"/>
        <w:rPr>
          <w:rFonts w:ascii="Times New Roman" w:hAnsi="Times New Roman"/>
        </w:rPr>
      </w:pPr>
    </w:p>
    <w:p w14:paraId="09550E8F" w14:textId="6AE4DB57" w:rsidR="00374F4D" w:rsidRDefault="00374F4D" w:rsidP="00374F4D">
      <w:pPr>
        <w:pStyle w:val="Default"/>
        <w:rPr>
          <w:sz w:val="21"/>
          <w:szCs w:val="21"/>
        </w:rPr>
      </w:pPr>
      <w:r>
        <w:rPr>
          <w:b/>
          <w:bCs/>
          <w:szCs w:val="21"/>
        </w:rPr>
        <w:t>K</w:t>
      </w:r>
      <w:r>
        <w:rPr>
          <w:rFonts w:hint="eastAsia"/>
          <w:b/>
          <w:bCs/>
          <w:szCs w:val="21"/>
        </w:rPr>
        <w:t>e</w:t>
      </w:r>
      <w:r>
        <w:rPr>
          <w:b/>
          <w:bCs/>
          <w:szCs w:val="21"/>
        </w:rPr>
        <w:t xml:space="preserve">ywords for Catalogue Index </w:t>
      </w:r>
    </w:p>
    <w:p w14:paraId="7959ED29" w14:textId="77777777" w:rsidR="003C4CD5" w:rsidRPr="00374F4D" w:rsidRDefault="003C4CD5" w:rsidP="0037052E">
      <w:pPr>
        <w:jc w:val="left"/>
        <w:rPr>
          <w:rFonts w:ascii="Times New Roman" w:hAnsi="Times New Roman"/>
        </w:rPr>
      </w:pPr>
    </w:p>
    <w:p w14:paraId="09EC3C4D" w14:textId="74A42897" w:rsidR="003C4CD5" w:rsidRDefault="003C4CD5" w:rsidP="0037052E">
      <w:pPr>
        <w:jc w:val="left"/>
        <w:rPr>
          <w:rFonts w:ascii="Times New Roman" w:hAnsi="Times New Roman"/>
        </w:rPr>
      </w:pPr>
    </w:p>
    <w:p w14:paraId="58B62A2E" w14:textId="1720F6F8" w:rsidR="00374F4D" w:rsidRDefault="00374F4D" w:rsidP="0037052E">
      <w:pPr>
        <w:jc w:val="left"/>
        <w:rPr>
          <w:rFonts w:ascii="Times New Roman" w:hAnsi="Times New Roman"/>
        </w:rPr>
      </w:pPr>
    </w:p>
    <w:p w14:paraId="66AF46F5" w14:textId="6D420E0D" w:rsidR="00374F4D" w:rsidRPr="00ED4B95" w:rsidRDefault="00374F4D" w:rsidP="0037052E">
      <w:pPr>
        <w:jc w:val="left"/>
        <w:rPr>
          <w:rFonts w:ascii="Times New Roman" w:hAnsi="Times New Roman"/>
        </w:rPr>
      </w:pPr>
    </w:p>
    <w:p w14:paraId="72EAB322" w14:textId="77777777" w:rsidR="00614BB9" w:rsidRPr="00ED4B95" w:rsidRDefault="00614BB9" w:rsidP="00374F4D">
      <w:pPr>
        <w:jc w:val="left"/>
        <w:rPr>
          <w:rFonts w:ascii="Times New Roman" w:hAnsi="Times New Roman"/>
        </w:rPr>
      </w:pPr>
    </w:p>
    <w:p w14:paraId="2AC41E2A" w14:textId="77777777" w:rsidR="00614BB9" w:rsidRPr="00ED4B95" w:rsidRDefault="00614BB9" w:rsidP="00374F4D">
      <w:pPr>
        <w:jc w:val="left"/>
        <w:rPr>
          <w:rFonts w:ascii="Times New Roman" w:hAnsi="Times New Roman"/>
        </w:rPr>
      </w:pPr>
    </w:p>
    <w:p w14:paraId="5F6DAAC7" w14:textId="77777777" w:rsidR="00ED4B95" w:rsidRDefault="00ED4B95" w:rsidP="00374F4D">
      <w:pPr>
        <w:jc w:val="left"/>
        <w:rPr>
          <w:rFonts w:ascii="Times New Roman" w:hAnsi="Times New Roman"/>
          <w:b/>
          <w:i/>
          <w:sz w:val="32"/>
          <w:szCs w:val="32"/>
        </w:rPr>
      </w:pPr>
    </w:p>
    <w:p w14:paraId="0D544AE0" w14:textId="77777777" w:rsidR="00ED4B95" w:rsidRDefault="00ED4B95" w:rsidP="00374F4D">
      <w:pPr>
        <w:jc w:val="left"/>
        <w:rPr>
          <w:rFonts w:ascii="Times New Roman" w:hAnsi="Times New Roman"/>
          <w:b/>
          <w:i/>
          <w:sz w:val="32"/>
          <w:szCs w:val="32"/>
        </w:rPr>
      </w:pPr>
    </w:p>
    <w:p w14:paraId="54A355F5" w14:textId="0D3D8CEE" w:rsidR="00374F4D" w:rsidRPr="00374F4D" w:rsidRDefault="00374F4D" w:rsidP="00374F4D">
      <w:pPr>
        <w:jc w:val="left"/>
        <w:rPr>
          <w:rFonts w:ascii="Times New Roman" w:hAnsi="Times New Roman"/>
          <w:b/>
          <w:i/>
          <w:sz w:val="32"/>
          <w:szCs w:val="32"/>
        </w:rPr>
      </w:pPr>
      <w:r w:rsidRPr="00374F4D">
        <w:rPr>
          <w:rFonts w:ascii="Times New Roman" w:hAnsi="Times New Roman"/>
          <w:b/>
          <w:i/>
          <w:sz w:val="32"/>
          <w:szCs w:val="32"/>
        </w:rPr>
        <w:t>Thank you for filling the form!</w:t>
      </w:r>
    </w:p>
    <w:p w14:paraId="5D96D181" w14:textId="4181A00F" w:rsidR="001D6B03" w:rsidRPr="001A13C3" w:rsidRDefault="001D6B03" w:rsidP="001D6B03">
      <w:pPr>
        <w:jc w:val="left"/>
        <w:rPr>
          <w:rFonts w:ascii="Times New Roman" w:hAnsi="Times New Roman"/>
          <w:color w:val="632423"/>
        </w:rPr>
      </w:pPr>
    </w:p>
    <w:sectPr w:rsidR="001D6B03" w:rsidRPr="001A13C3">
      <w:pgSz w:w="12240" w:h="16340"/>
      <w:pgMar w:top="1349" w:right="891" w:bottom="1440" w:left="120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D59C86" w14:textId="77777777" w:rsidR="00917C21" w:rsidRDefault="00917C21" w:rsidP="00AA4A86">
      <w:r>
        <w:separator/>
      </w:r>
    </w:p>
  </w:endnote>
  <w:endnote w:type="continuationSeparator" w:id="0">
    <w:p w14:paraId="5847ED43" w14:textId="77777777" w:rsidR="00917C21" w:rsidRDefault="00917C21" w:rsidP="00AA4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准圆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准圆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obe 宋体 Std L">
    <w:altName w:val="宋体"/>
    <w:charset w:val="86"/>
    <w:family w:val="roman"/>
    <w:pitch w:val="default"/>
    <w:sig w:usb0="00000207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汉仪大宋简">
    <w:altName w:val="宋体"/>
    <w:charset w:val="86"/>
    <w:family w:val="auto"/>
    <w:pitch w:val="default"/>
    <w:sig w:usb0="00000001" w:usb1="080E0800" w:usb2="00000012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大黑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汉仪劲楷简">
    <w:altName w:val="宋体"/>
    <w:charset w:val="86"/>
    <w:family w:val="roman"/>
    <w:pitch w:val="default"/>
    <w:sig w:usb0="A00002BF" w:usb1="18CF7CFA" w:usb2="00000016" w:usb3="00000000" w:csb0="0004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方正报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汉仪中圆简">
    <w:altName w:val="宋体"/>
    <w:charset w:val="86"/>
    <w:family w:val="auto"/>
    <w:pitch w:val="default"/>
    <w:sig w:usb0="00000001" w:usb1="080E0800" w:usb2="00000012" w:usb3="00000000" w:csb0="00040000" w:csb1="00000000"/>
  </w:font>
  <w:font w:name="Times New Roman Bold">
    <w:altName w:val="Times New Roman"/>
    <w:panose1 w:val="02020803070505020304"/>
    <w:charset w:val="00"/>
    <w:family w:val="roman"/>
    <w:pitch w:val="default"/>
    <w:sig w:usb0="00000003" w:usb1="00000000" w:usb2="00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C2CA45" w14:textId="77777777" w:rsidR="00917C21" w:rsidRDefault="00917C21" w:rsidP="00AA4A86">
      <w:r>
        <w:separator/>
      </w:r>
    </w:p>
  </w:footnote>
  <w:footnote w:type="continuationSeparator" w:id="0">
    <w:p w14:paraId="1A2AF2D6" w14:textId="77777777" w:rsidR="00917C21" w:rsidRDefault="00917C21" w:rsidP="00AA4A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C8807CD"/>
    <w:multiLevelType w:val="hybridMultilevel"/>
    <w:tmpl w:val="24A1F2E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pStyle w:val="a"/>
      <w:lvlText w:val=""/>
      <w:lvlJc w:val="left"/>
      <w:pPr>
        <w:tabs>
          <w:tab w:val="left" w:pos="900"/>
        </w:tabs>
        <w:ind w:left="171" w:firstLine="369"/>
      </w:pPr>
      <w:rPr>
        <w:rFonts w:ascii="Wingdings" w:hAnsi="Wingdings" w:hint="default"/>
      </w:rPr>
    </w:lvl>
    <w:lvl w:ilvl="1">
      <w:start w:val="1"/>
      <w:numFmt w:val="bullet"/>
      <w:lvlText w:val="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bullet"/>
      <w:pStyle w:val="CYdot"/>
      <w:lvlText w:val=""/>
      <w:lvlJc w:val="left"/>
      <w:pPr>
        <w:tabs>
          <w:tab w:val="left" w:pos="780"/>
        </w:tabs>
        <w:ind w:left="0" w:firstLine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20" w:hanging="300"/>
      </w:pPr>
      <w:rPr>
        <w:rFonts w:hint="eastAsia"/>
      </w:rPr>
    </w:lvl>
    <w:lvl w:ilvl="2">
      <w:start w:val="1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bullet"/>
      <w:lvlText w:val=""/>
      <w:lvlJc w:val="left"/>
      <w:pPr>
        <w:tabs>
          <w:tab w:val="left" w:pos="840"/>
        </w:tabs>
        <w:ind w:left="840" w:hanging="420"/>
      </w:pPr>
      <w:rPr>
        <w:rFonts w:ascii="Symbol" w:hAnsi="Symbol" w:hint="default"/>
        <w:sz w:val="24"/>
      </w:rPr>
    </w:lvl>
    <w:lvl w:ilvl="1">
      <w:start w:val="1"/>
      <w:numFmt w:val="bullet"/>
      <w:pStyle w:val="a0"/>
      <w:lvlText w:val=""/>
      <w:lvlJc w:val="left"/>
      <w:pPr>
        <w:tabs>
          <w:tab w:val="left" w:pos="840"/>
        </w:tabs>
        <w:ind w:left="840" w:hanging="420"/>
      </w:pPr>
      <w:rPr>
        <w:rFonts w:ascii="Symbol" w:hAnsi="Symbol" w:hint="default"/>
        <w:sz w:val="24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3854555"/>
    <w:multiLevelType w:val="hybridMultilevel"/>
    <w:tmpl w:val="E24039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BD0653"/>
    <w:multiLevelType w:val="hybridMultilevel"/>
    <w:tmpl w:val="BA8AAF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F4248"/>
    <w:multiLevelType w:val="hybridMultilevel"/>
    <w:tmpl w:val="17652804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5E75702D"/>
    <w:multiLevelType w:val="hybridMultilevel"/>
    <w:tmpl w:val="BA8AAF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E313C5"/>
    <w:multiLevelType w:val="multilevel"/>
    <w:tmpl w:val="73E313C5"/>
    <w:lvl w:ilvl="0">
      <w:start w:val="1"/>
      <w:numFmt w:val="bullet"/>
      <w:pStyle w:val="a1"/>
      <w:lvlText w:val=""/>
      <w:lvlJc w:val="left"/>
      <w:pPr>
        <w:ind w:left="820" w:hanging="420"/>
      </w:pPr>
      <w:rPr>
        <w:rFonts w:ascii="Wingdings 2" w:hAnsi="Wingdings 2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9" w15:restartNumberingAfterBreak="0">
    <w:nsid w:val="75EB8923"/>
    <w:multiLevelType w:val="hybridMultilevel"/>
    <w:tmpl w:val="F6A4966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AE7"/>
    <w:rsid w:val="00000E46"/>
    <w:rsid w:val="000351C1"/>
    <w:rsid w:val="00042144"/>
    <w:rsid w:val="0005062D"/>
    <w:rsid w:val="00071CE7"/>
    <w:rsid w:val="00096212"/>
    <w:rsid w:val="000B4067"/>
    <w:rsid w:val="000B56E2"/>
    <w:rsid w:val="000B7B8C"/>
    <w:rsid w:val="000C15F7"/>
    <w:rsid w:val="000C4A4C"/>
    <w:rsid w:val="000D29CA"/>
    <w:rsid w:val="00103CE6"/>
    <w:rsid w:val="00127C35"/>
    <w:rsid w:val="001302F3"/>
    <w:rsid w:val="001403C4"/>
    <w:rsid w:val="001438A6"/>
    <w:rsid w:val="00160A2E"/>
    <w:rsid w:val="001702F3"/>
    <w:rsid w:val="00175410"/>
    <w:rsid w:val="00177F59"/>
    <w:rsid w:val="00197FBB"/>
    <w:rsid w:val="001A13C3"/>
    <w:rsid w:val="001A66F8"/>
    <w:rsid w:val="001C2493"/>
    <w:rsid w:val="001C7B52"/>
    <w:rsid w:val="001D6B03"/>
    <w:rsid w:val="001D6C93"/>
    <w:rsid w:val="001D74D0"/>
    <w:rsid w:val="001E158D"/>
    <w:rsid w:val="00241515"/>
    <w:rsid w:val="00255A55"/>
    <w:rsid w:val="002708CD"/>
    <w:rsid w:val="00273B48"/>
    <w:rsid w:val="00276098"/>
    <w:rsid w:val="00294052"/>
    <w:rsid w:val="002A1476"/>
    <w:rsid w:val="002A582F"/>
    <w:rsid w:val="002D2C58"/>
    <w:rsid w:val="002D509D"/>
    <w:rsid w:val="002E13E9"/>
    <w:rsid w:val="00307F0B"/>
    <w:rsid w:val="00314711"/>
    <w:rsid w:val="0032184A"/>
    <w:rsid w:val="00333D35"/>
    <w:rsid w:val="003409BC"/>
    <w:rsid w:val="00342AF8"/>
    <w:rsid w:val="0037052E"/>
    <w:rsid w:val="00374F4D"/>
    <w:rsid w:val="003870E7"/>
    <w:rsid w:val="003B2EA8"/>
    <w:rsid w:val="003C3B13"/>
    <w:rsid w:val="003C4CD5"/>
    <w:rsid w:val="003D484F"/>
    <w:rsid w:val="003E0D09"/>
    <w:rsid w:val="003E3AED"/>
    <w:rsid w:val="003E4854"/>
    <w:rsid w:val="003E553E"/>
    <w:rsid w:val="004119E8"/>
    <w:rsid w:val="00427852"/>
    <w:rsid w:val="004448F8"/>
    <w:rsid w:val="004501EE"/>
    <w:rsid w:val="00450F6E"/>
    <w:rsid w:val="004548CF"/>
    <w:rsid w:val="00461E89"/>
    <w:rsid w:val="00476A0C"/>
    <w:rsid w:val="004A07FD"/>
    <w:rsid w:val="004C577B"/>
    <w:rsid w:val="004D0A1F"/>
    <w:rsid w:val="004E2799"/>
    <w:rsid w:val="004F1EF7"/>
    <w:rsid w:val="004F57A1"/>
    <w:rsid w:val="005017FA"/>
    <w:rsid w:val="00514E4A"/>
    <w:rsid w:val="00552356"/>
    <w:rsid w:val="0055314F"/>
    <w:rsid w:val="005543EE"/>
    <w:rsid w:val="00566A95"/>
    <w:rsid w:val="00570D74"/>
    <w:rsid w:val="00574CFB"/>
    <w:rsid w:val="005849B0"/>
    <w:rsid w:val="005928A8"/>
    <w:rsid w:val="005A0141"/>
    <w:rsid w:val="005A0A0E"/>
    <w:rsid w:val="005A38DC"/>
    <w:rsid w:val="005B34A8"/>
    <w:rsid w:val="005B56D8"/>
    <w:rsid w:val="005D0375"/>
    <w:rsid w:val="005D363E"/>
    <w:rsid w:val="005E4ABF"/>
    <w:rsid w:val="0060727D"/>
    <w:rsid w:val="00614BB9"/>
    <w:rsid w:val="00616AE2"/>
    <w:rsid w:val="0062116A"/>
    <w:rsid w:val="00622859"/>
    <w:rsid w:val="00624FD7"/>
    <w:rsid w:val="00631586"/>
    <w:rsid w:val="00631E1D"/>
    <w:rsid w:val="00647FCA"/>
    <w:rsid w:val="00652968"/>
    <w:rsid w:val="00654FE1"/>
    <w:rsid w:val="00662B9E"/>
    <w:rsid w:val="00672C82"/>
    <w:rsid w:val="00681D0F"/>
    <w:rsid w:val="00684A25"/>
    <w:rsid w:val="006913B7"/>
    <w:rsid w:val="006936CC"/>
    <w:rsid w:val="006A1ECF"/>
    <w:rsid w:val="006D007C"/>
    <w:rsid w:val="006D64FF"/>
    <w:rsid w:val="00702AC8"/>
    <w:rsid w:val="007155BF"/>
    <w:rsid w:val="00715D72"/>
    <w:rsid w:val="00716BE7"/>
    <w:rsid w:val="00726E2D"/>
    <w:rsid w:val="0073197C"/>
    <w:rsid w:val="00754328"/>
    <w:rsid w:val="007550B6"/>
    <w:rsid w:val="00763741"/>
    <w:rsid w:val="00763A47"/>
    <w:rsid w:val="007733A1"/>
    <w:rsid w:val="007865E9"/>
    <w:rsid w:val="007C1AE7"/>
    <w:rsid w:val="007D4958"/>
    <w:rsid w:val="007D6F30"/>
    <w:rsid w:val="007F0A76"/>
    <w:rsid w:val="008178E6"/>
    <w:rsid w:val="00824AB9"/>
    <w:rsid w:val="008450F7"/>
    <w:rsid w:val="008547DE"/>
    <w:rsid w:val="00855B6E"/>
    <w:rsid w:val="008569A1"/>
    <w:rsid w:val="00870E65"/>
    <w:rsid w:val="008773B8"/>
    <w:rsid w:val="008802E1"/>
    <w:rsid w:val="00897AC4"/>
    <w:rsid w:val="008A37A6"/>
    <w:rsid w:val="008B1229"/>
    <w:rsid w:val="008B5D6B"/>
    <w:rsid w:val="008C21D3"/>
    <w:rsid w:val="008C5200"/>
    <w:rsid w:val="008E11CF"/>
    <w:rsid w:val="008E22BA"/>
    <w:rsid w:val="008E5C6C"/>
    <w:rsid w:val="0091555B"/>
    <w:rsid w:val="00917BA5"/>
    <w:rsid w:val="00917C21"/>
    <w:rsid w:val="00926430"/>
    <w:rsid w:val="0093114F"/>
    <w:rsid w:val="0094005F"/>
    <w:rsid w:val="009440FA"/>
    <w:rsid w:val="009520BD"/>
    <w:rsid w:val="00966B52"/>
    <w:rsid w:val="0097200D"/>
    <w:rsid w:val="0098099E"/>
    <w:rsid w:val="0098333B"/>
    <w:rsid w:val="009B0DE3"/>
    <w:rsid w:val="009B23E1"/>
    <w:rsid w:val="009B5435"/>
    <w:rsid w:val="009F265A"/>
    <w:rsid w:val="00A02CCA"/>
    <w:rsid w:val="00A44ACB"/>
    <w:rsid w:val="00A45879"/>
    <w:rsid w:val="00A714D5"/>
    <w:rsid w:val="00A75451"/>
    <w:rsid w:val="00A77BF8"/>
    <w:rsid w:val="00AA4A86"/>
    <w:rsid w:val="00AA612A"/>
    <w:rsid w:val="00AC1A0C"/>
    <w:rsid w:val="00AD70E7"/>
    <w:rsid w:val="00AE1BE8"/>
    <w:rsid w:val="00B166F4"/>
    <w:rsid w:val="00B37F98"/>
    <w:rsid w:val="00B44F04"/>
    <w:rsid w:val="00B52D36"/>
    <w:rsid w:val="00B664AD"/>
    <w:rsid w:val="00B80A61"/>
    <w:rsid w:val="00B84441"/>
    <w:rsid w:val="00B8654D"/>
    <w:rsid w:val="00B9679C"/>
    <w:rsid w:val="00B96825"/>
    <w:rsid w:val="00BA6B15"/>
    <w:rsid w:val="00BB10D7"/>
    <w:rsid w:val="00BC16E4"/>
    <w:rsid w:val="00BC6BAB"/>
    <w:rsid w:val="00BF40A4"/>
    <w:rsid w:val="00C05C6D"/>
    <w:rsid w:val="00C16ECB"/>
    <w:rsid w:val="00C4187C"/>
    <w:rsid w:val="00C614AA"/>
    <w:rsid w:val="00C6734A"/>
    <w:rsid w:val="00C82E84"/>
    <w:rsid w:val="00C8547D"/>
    <w:rsid w:val="00C90708"/>
    <w:rsid w:val="00C958B9"/>
    <w:rsid w:val="00CD7F16"/>
    <w:rsid w:val="00CF02C3"/>
    <w:rsid w:val="00D01380"/>
    <w:rsid w:val="00D26E8D"/>
    <w:rsid w:val="00D4416B"/>
    <w:rsid w:val="00D4731E"/>
    <w:rsid w:val="00D563B7"/>
    <w:rsid w:val="00D71AE4"/>
    <w:rsid w:val="00D72BD1"/>
    <w:rsid w:val="00DA070A"/>
    <w:rsid w:val="00DA53D3"/>
    <w:rsid w:val="00DA7493"/>
    <w:rsid w:val="00DC22F1"/>
    <w:rsid w:val="00DD3F6B"/>
    <w:rsid w:val="00DE7133"/>
    <w:rsid w:val="00E65493"/>
    <w:rsid w:val="00E7453A"/>
    <w:rsid w:val="00E80DA1"/>
    <w:rsid w:val="00ED2E87"/>
    <w:rsid w:val="00ED4047"/>
    <w:rsid w:val="00ED435D"/>
    <w:rsid w:val="00ED4B95"/>
    <w:rsid w:val="00EE163D"/>
    <w:rsid w:val="00EE593D"/>
    <w:rsid w:val="00F03944"/>
    <w:rsid w:val="00F0582C"/>
    <w:rsid w:val="00F1285B"/>
    <w:rsid w:val="00F24D60"/>
    <w:rsid w:val="00F3089B"/>
    <w:rsid w:val="00F45114"/>
    <w:rsid w:val="00F677BA"/>
    <w:rsid w:val="00F72A9C"/>
    <w:rsid w:val="00F80E15"/>
    <w:rsid w:val="00F90B24"/>
    <w:rsid w:val="00FB2D14"/>
    <w:rsid w:val="00FB3077"/>
    <w:rsid w:val="00FB355B"/>
    <w:rsid w:val="00FB42FD"/>
    <w:rsid w:val="00FB58E2"/>
    <w:rsid w:val="00FC1944"/>
    <w:rsid w:val="00FC379F"/>
    <w:rsid w:val="00FD2A5B"/>
    <w:rsid w:val="00FF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48451D"/>
  <w14:defaultImageDpi w14:val="96"/>
  <w15:docId w15:val="{6C214C35-8EF7-4009-B3FB-A50624F20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iPriority="0" w:unhideWhenUsed="1" w:qFormat="1"/>
    <w:lsdException w:name="footnote text" w:semiHidden="1" w:uiPriority="0" w:unhideWhenUsed="1" w:qFormat="1"/>
    <w:lsdException w:name="annotation text" w:semiHidden="1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iPriority="0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 w:qFormat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2"/>
    <w:next w:val="a2"/>
    <w:link w:val="10"/>
    <w:uiPriority w:val="9"/>
    <w:qFormat/>
    <w:rsid w:val="00DA7493"/>
    <w:pPr>
      <w:keepNext/>
      <w:tabs>
        <w:tab w:val="left" w:pos="720"/>
      </w:tabs>
      <w:overflowPunct w:val="0"/>
      <w:autoSpaceDE w:val="0"/>
      <w:autoSpaceDN w:val="0"/>
      <w:adjustRightInd w:val="0"/>
      <w:jc w:val="left"/>
      <w:textAlignment w:val="baseline"/>
      <w:outlineLvl w:val="0"/>
    </w:pPr>
    <w:rPr>
      <w:rFonts w:ascii="Times New Roman" w:hAnsi="Times New Roman"/>
      <w:b/>
      <w:bCs/>
      <w:i/>
      <w:iCs/>
      <w:color w:val="000000"/>
      <w:kern w:val="0"/>
      <w:sz w:val="20"/>
      <w:szCs w:val="20"/>
      <w:lang w:val="de-DE" w:eastAsia="en-US"/>
    </w:rPr>
  </w:style>
  <w:style w:type="paragraph" w:styleId="2">
    <w:name w:val="heading 2"/>
    <w:basedOn w:val="a2"/>
    <w:next w:val="a2"/>
    <w:link w:val="21"/>
    <w:uiPriority w:val="9"/>
    <w:qFormat/>
    <w:rsid w:val="00EE593D"/>
    <w:pPr>
      <w:keepNext/>
      <w:keepLines/>
      <w:topLinePunct/>
      <w:adjustRightInd w:val="0"/>
      <w:snapToGrid w:val="0"/>
      <w:spacing w:beforeLines="200" w:before="200" w:afterLines="100" w:after="100" w:line="370" w:lineRule="atLeast"/>
      <w:jc w:val="left"/>
      <w:outlineLvl w:val="1"/>
    </w:pPr>
    <w:rPr>
      <w:rFonts w:ascii="微软雅黑" w:eastAsia="微软雅黑" w:hAnsi="Times New Roman"/>
      <w:bCs/>
      <w:sz w:val="26"/>
      <w:szCs w:val="32"/>
    </w:rPr>
  </w:style>
  <w:style w:type="paragraph" w:styleId="3">
    <w:name w:val="heading 3"/>
    <w:basedOn w:val="a2"/>
    <w:next w:val="a2"/>
    <w:link w:val="31"/>
    <w:uiPriority w:val="9"/>
    <w:qFormat/>
    <w:rsid w:val="00EE593D"/>
    <w:pPr>
      <w:keepNext/>
      <w:keepLines/>
      <w:topLinePunct/>
      <w:adjustRightInd w:val="0"/>
      <w:snapToGrid w:val="0"/>
      <w:spacing w:beforeLines="200" w:before="200" w:after="30" w:line="370" w:lineRule="atLeast"/>
      <w:jc w:val="left"/>
      <w:outlineLvl w:val="2"/>
    </w:pPr>
    <w:rPr>
      <w:rFonts w:ascii="Times New Roman" w:eastAsia="华文中宋" w:hAnsi="Times New Roman"/>
      <w:bCs/>
      <w:sz w:val="24"/>
      <w:szCs w:val="32"/>
    </w:rPr>
  </w:style>
  <w:style w:type="paragraph" w:styleId="4">
    <w:name w:val="heading 4"/>
    <w:basedOn w:val="a2"/>
    <w:next w:val="a2"/>
    <w:link w:val="41"/>
    <w:uiPriority w:val="9"/>
    <w:qFormat/>
    <w:rsid w:val="00EE593D"/>
    <w:pPr>
      <w:keepNext/>
      <w:keepLines/>
      <w:topLinePunct/>
      <w:adjustRightInd w:val="0"/>
      <w:snapToGrid w:val="0"/>
      <w:spacing w:before="120" w:after="120" w:line="370" w:lineRule="atLeast"/>
      <w:ind w:firstLineChars="200" w:firstLine="200"/>
      <w:outlineLvl w:val="3"/>
    </w:pPr>
    <w:rPr>
      <w:rFonts w:ascii="Arial" w:eastAsia="黑体" w:hAnsi="Arial"/>
      <w:bCs/>
      <w:color w:val="000000"/>
      <w:szCs w:val="28"/>
    </w:rPr>
  </w:style>
  <w:style w:type="paragraph" w:styleId="5">
    <w:name w:val="heading 5"/>
    <w:basedOn w:val="a2"/>
    <w:next w:val="a2"/>
    <w:link w:val="51"/>
    <w:qFormat/>
    <w:rsid w:val="00EE593D"/>
    <w:pPr>
      <w:keepNext/>
      <w:keepLines/>
      <w:topLinePunct/>
      <w:adjustRightInd w:val="0"/>
      <w:snapToGrid w:val="0"/>
      <w:spacing w:before="60" w:after="60" w:line="370" w:lineRule="atLeast"/>
      <w:ind w:firstLineChars="200" w:firstLine="200"/>
      <w:outlineLvl w:val="4"/>
    </w:pPr>
    <w:rPr>
      <w:rFonts w:ascii="Arial" w:eastAsia="黑体" w:hAnsi="Arial"/>
      <w:bCs/>
      <w:sz w:val="20"/>
      <w:szCs w:val="28"/>
    </w:rPr>
  </w:style>
  <w:style w:type="paragraph" w:styleId="6">
    <w:name w:val="heading 6"/>
    <w:basedOn w:val="a2"/>
    <w:next w:val="a2"/>
    <w:link w:val="61"/>
    <w:qFormat/>
    <w:rsid w:val="00EE593D"/>
    <w:pPr>
      <w:keepNext/>
      <w:keepLines/>
      <w:topLinePunct/>
      <w:spacing w:before="240" w:after="64" w:line="320" w:lineRule="auto"/>
      <w:outlineLvl w:val="5"/>
    </w:pPr>
    <w:rPr>
      <w:rFonts w:ascii="Cambria" w:hAnsi="Cambria" w:cs="Cambria"/>
      <w:b/>
      <w:bCs/>
      <w:sz w:val="24"/>
      <w:szCs w:val="24"/>
    </w:rPr>
  </w:style>
  <w:style w:type="paragraph" w:styleId="7">
    <w:name w:val="heading 7"/>
    <w:basedOn w:val="a2"/>
    <w:next w:val="a2"/>
    <w:link w:val="71"/>
    <w:qFormat/>
    <w:rsid w:val="00EE593D"/>
    <w:pPr>
      <w:keepNext/>
      <w:keepLines/>
      <w:tabs>
        <w:tab w:val="left" w:pos="360"/>
      </w:tabs>
      <w:spacing w:before="240" w:after="64" w:line="320" w:lineRule="auto"/>
      <w:outlineLvl w:val="6"/>
    </w:pPr>
    <w:rPr>
      <w:rFonts w:ascii="Times New Roman" w:hAnsi="Times New Roman"/>
      <w:b/>
      <w:bCs/>
      <w:sz w:val="24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标题 1 字符"/>
    <w:link w:val="1"/>
    <w:uiPriority w:val="9"/>
    <w:qFormat/>
    <w:rsid w:val="00DA7493"/>
    <w:rPr>
      <w:rFonts w:ascii="Times New Roman" w:eastAsia="宋体" w:hAnsi="Times New Roman"/>
      <w:b/>
      <w:bCs/>
      <w:i/>
      <w:iCs/>
      <w:color w:val="000000"/>
      <w:kern w:val="0"/>
      <w:sz w:val="20"/>
      <w:szCs w:val="20"/>
      <w:lang w:val="de-DE" w:eastAsia="en-US"/>
    </w:rPr>
  </w:style>
  <w:style w:type="table" w:styleId="a6">
    <w:name w:val="Table Grid"/>
    <w:basedOn w:val="a4"/>
    <w:uiPriority w:val="59"/>
    <w:rsid w:val="00FC1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2"/>
    <w:link w:val="a8"/>
    <w:unhideWhenUsed/>
    <w:qFormat/>
    <w:rsid w:val="00AA4A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3"/>
    <w:link w:val="a7"/>
    <w:qFormat/>
    <w:rsid w:val="00AA4A86"/>
    <w:rPr>
      <w:kern w:val="2"/>
      <w:sz w:val="18"/>
      <w:szCs w:val="18"/>
    </w:rPr>
  </w:style>
  <w:style w:type="paragraph" w:styleId="a9">
    <w:name w:val="footer"/>
    <w:basedOn w:val="a2"/>
    <w:link w:val="aa"/>
    <w:uiPriority w:val="99"/>
    <w:unhideWhenUsed/>
    <w:qFormat/>
    <w:rsid w:val="00AA4A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3"/>
    <w:link w:val="a9"/>
    <w:uiPriority w:val="99"/>
    <w:qFormat/>
    <w:rsid w:val="00AA4A86"/>
    <w:rPr>
      <w:kern w:val="2"/>
      <w:sz w:val="18"/>
      <w:szCs w:val="18"/>
    </w:rPr>
  </w:style>
  <w:style w:type="paragraph" w:styleId="20">
    <w:name w:val="toc 2"/>
    <w:basedOn w:val="a2"/>
    <w:next w:val="a2"/>
    <w:uiPriority w:val="39"/>
    <w:qFormat/>
    <w:rsid w:val="008A37A6"/>
    <w:pPr>
      <w:topLinePunct/>
      <w:adjustRightInd w:val="0"/>
      <w:snapToGrid w:val="0"/>
      <w:spacing w:line="370" w:lineRule="atLeast"/>
      <w:ind w:leftChars="200" w:left="200"/>
      <w:jc w:val="left"/>
    </w:pPr>
    <w:rPr>
      <w:rFonts w:ascii="Times New Roman" w:hAnsi="Times New Roman" w:cs="Calibri"/>
      <w:smallCaps/>
      <w:sz w:val="20"/>
      <w:szCs w:val="20"/>
    </w:rPr>
  </w:style>
  <w:style w:type="paragraph" w:styleId="30">
    <w:name w:val="toc 3"/>
    <w:basedOn w:val="a2"/>
    <w:next w:val="a2"/>
    <w:uiPriority w:val="39"/>
    <w:qFormat/>
    <w:rsid w:val="008A37A6"/>
    <w:pPr>
      <w:topLinePunct/>
      <w:adjustRightInd w:val="0"/>
      <w:snapToGrid w:val="0"/>
      <w:spacing w:line="370" w:lineRule="atLeast"/>
      <w:ind w:leftChars="430" w:left="430"/>
      <w:jc w:val="left"/>
    </w:pPr>
    <w:rPr>
      <w:rFonts w:ascii="Times New Roman" w:hAnsi="Times New Roman" w:cs="Calibri"/>
      <w:iCs/>
      <w:sz w:val="20"/>
      <w:szCs w:val="20"/>
    </w:rPr>
  </w:style>
  <w:style w:type="paragraph" w:styleId="11">
    <w:name w:val="toc 1"/>
    <w:basedOn w:val="a2"/>
    <w:next w:val="a2"/>
    <w:uiPriority w:val="39"/>
    <w:qFormat/>
    <w:rsid w:val="008A37A6"/>
    <w:pPr>
      <w:topLinePunct/>
      <w:adjustRightInd w:val="0"/>
      <w:snapToGrid w:val="0"/>
      <w:spacing w:before="120" w:after="120" w:line="370" w:lineRule="atLeast"/>
      <w:jc w:val="left"/>
    </w:pPr>
    <w:rPr>
      <w:rFonts w:ascii="方正小标宋简体" w:eastAsia="方正小标宋简体" w:cs="Calibri"/>
      <w:bCs/>
      <w:caps/>
      <w:sz w:val="20"/>
      <w:szCs w:val="20"/>
    </w:rPr>
  </w:style>
  <w:style w:type="paragraph" w:customStyle="1" w:styleId="BT1">
    <w:name w:val="BT1"/>
    <w:basedOn w:val="a2"/>
    <w:qFormat/>
    <w:rsid w:val="008A37A6"/>
    <w:pPr>
      <w:keepNext/>
      <w:topLinePunct/>
      <w:adjustRightInd w:val="0"/>
      <w:snapToGrid w:val="0"/>
      <w:spacing w:beforeLines="250" w:before="850" w:afterLines="100" w:after="340" w:line="370" w:lineRule="atLeast"/>
      <w:jc w:val="center"/>
      <w:textAlignment w:val="baseline"/>
      <w:outlineLvl w:val="0"/>
    </w:pPr>
    <w:rPr>
      <w:rFonts w:ascii="方正小标宋简体" w:eastAsia="方正小标宋简体" w:hAnsi="Times New Roman" w:cs="宋体"/>
      <w:kern w:val="0"/>
      <w:sz w:val="36"/>
      <w:szCs w:val="20"/>
    </w:rPr>
  </w:style>
  <w:style w:type="character" w:customStyle="1" w:styleId="22">
    <w:name w:val="标题 2 字符"/>
    <w:basedOn w:val="a3"/>
    <w:uiPriority w:val="9"/>
    <w:qFormat/>
    <w:rsid w:val="00EE593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2">
    <w:name w:val="标题 3 字符"/>
    <w:basedOn w:val="a3"/>
    <w:uiPriority w:val="9"/>
    <w:qFormat/>
    <w:rsid w:val="00EE593D"/>
    <w:rPr>
      <w:b/>
      <w:bCs/>
      <w:kern w:val="2"/>
      <w:sz w:val="32"/>
      <w:szCs w:val="32"/>
    </w:rPr>
  </w:style>
  <w:style w:type="character" w:customStyle="1" w:styleId="40">
    <w:name w:val="标题 4 字符"/>
    <w:basedOn w:val="a3"/>
    <w:uiPriority w:val="9"/>
    <w:qFormat/>
    <w:rsid w:val="00EE593D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3"/>
    <w:qFormat/>
    <w:rsid w:val="00EE593D"/>
    <w:rPr>
      <w:b/>
      <w:bCs/>
      <w:kern w:val="2"/>
      <w:sz w:val="28"/>
      <w:szCs w:val="28"/>
    </w:rPr>
  </w:style>
  <w:style w:type="character" w:customStyle="1" w:styleId="60">
    <w:name w:val="标题 6 字符"/>
    <w:basedOn w:val="a3"/>
    <w:qFormat/>
    <w:rsid w:val="00EE593D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3"/>
    <w:qFormat/>
    <w:rsid w:val="00EE593D"/>
    <w:rPr>
      <w:b/>
      <w:bCs/>
      <w:kern w:val="2"/>
      <w:sz w:val="24"/>
      <w:szCs w:val="24"/>
    </w:rPr>
  </w:style>
  <w:style w:type="numbering" w:customStyle="1" w:styleId="12">
    <w:name w:val="无列表1"/>
    <w:next w:val="a5"/>
    <w:uiPriority w:val="99"/>
    <w:semiHidden/>
    <w:unhideWhenUsed/>
    <w:rsid w:val="00EE593D"/>
  </w:style>
  <w:style w:type="paragraph" w:styleId="ab">
    <w:name w:val="annotation text"/>
    <w:basedOn w:val="a2"/>
    <w:link w:val="ac"/>
    <w:uiPriority w:val="99"/>
    <w:unhideWhenUsed/>
    <w:qFormat/>
    <w:rsid w:val="00EE593D"/>
    <w:pPr>
      <w:jc w:val="left"/>
    </w:pPr>
  </w:style>
  <w:style w:type="character" w:customStyle="1" w:styleId="ac">
    <w:name w:val="批注文字 字符"/>
    <w:basedOn w:val="a3"/>
    <w:link w:val="ab"/>
    <w:uiPriority w:val="99"/>
    <w:semiHidden/>
    <w:qFormat/>
    <w:rsid w:val="00EE593D"/>
    <w:rPr>
      <w:kern w:val="2"/>
      <w:sz w:val="21"/>
      <w:szCs w:val="22"/>
    </w:rPr>
  </w:style>
  <w:style w:type="paragraph" w:styleId="ad">
    <w:name w:val="annotation subject"/>
    <w:basedOn w:val="ab"/>
    <w:next w:val="ab"/>
    <w:link w:val="13"/>
    <w:uiPriority w:val="99"/>
    <w:qFormat/>
    <w:rsid w:val="00EE593D"/>
    <w:pPr>
      <w:topLinePunct/>
    </w:pPr>
    <w:rPr>
      <w:rFonts w:ascii="Times New Roman" w:eastAsia="Times New Roman" w:hAnsi="Times New Roman"/>
      <w:b/>
      <w:bCs/>
      <w:kern w:val="0"/>
      <w:sz w:val="20"/>
      <w:szCs w:val="20"/>
    </w:rPr>
  </w:style>
  <w:style w:type="character" w:customStyle="1" w:styleId="ae">
    <w:name w:val="批注主题 字符"/>
    <w:basedOn w:val="ac"/>
    <w:uiPriority w:val="99"/>
    <w:semiHidden/>
    <w:qFormat/>
    <w:rsid w:val="00EE593D"/>
    <w:rPr>
      <w:b/>
      <w:bCs/>
      <w:kern w:val="2"/>
      <w:sz w:val="21"/>
      <w:szCs w:val="22"/>
    </w:rPr>
  </w:style>
  <w:style w:type="paragraph" w:styleId="72">
    <w:name w:val="toc 7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1200" w:firstLineChars="200" w:firstLine="200"/>
      <w:jc w:val="left"/>
    </w:pPr>
    <w:rPr>
      <w:rFonts w:cs="Calibri"/>
      <w:sz w:val="18"/>
      <w:szCs w:val="18"/>
    </w:rPr>
  </w:style>
  <w:style w:type="paragraph" w:styleId="af">
    <w:name w:val="Body Text"/>
    <w:basedOn w:val="a2"/>
    <w:link w:val="af0"/>
    <w:uiPriority w:val="99"/>
    <w:unhideWhenUsed/>
    <w:qFormat/>
    <w:rsid w:val="00EE593D"/>
    <w:pPr>
      <w:spacing w:after="120"/>
    </w:pPr>
  </w:style>
  <w:style w:type="character" w:customStyle="1" w:styleId="af0">
    <w:name w:val="正文文本 字符"/>
    <w:basedOn w:val="a3"/>
    <w:link w:val="af"/>
    <w:uiPriority w:val="99"/>
    <w:semiHidden/>
    <w:qFormat/>
    <w:rsid w:val="00EE593D"/>
    <w:rPr>
      <w:kern w:val="2"/>
      <w:sz w:val="21"/>
      <w:szCs w:val="22"/>
    </w:rPr>
  </w:style>
  <w:style w:type="paragraph" w:styleId="af1">
    <w:name w:val="Body Text First Indent"/>
    <w:basedOn w:val="af"/>
    <w:link w:val="af2"/>
    <w:uiPriority w:val="99"/>
    <w:unhideWhenUsed/>
    <w:qFormat/>
    <w:rsid w:val="00EE593D"/>
    <w:pPr>
      <w:ind w:firstLineChars="100" w:firstLine="420"/>
    </w:pPr>
    <w:rPr>
      <w:kern w:val="0"/>
      <w:sz w:val="20"/>
      <w:szCs w:val="20"/>
    </w:rPr>
  </w:style>
  <w:style w:type="character" w:customStyle="1" w:styleId="af3">
    <w:name w:val="正文文本首行缩进 字符"/>
    <w:basedOn w:val="af0"/>
    <w:link w:val="14"/>
    <w:uiPriority w:val="99"/>
    <w:qFormat/>
    <w:rsid w:val="00EE593D"/>
    <w:rPr>
      <w:kern w:val="2"/>
      <w:sz w:val="21"/>
      <w:szCs w:val="22"/>
    </w:rPr>
  </w:style>
  <w:style w:type="paragraph" w:styleId="af4">
    <w:name w:val="Normal Indent"/>
    <w:basedOn w:val="a2"/>
    <w:link w:val="15"/>
    <w:qFormat/>
    <w:rsid w:val="00EE593D"/>
    <w:pPr>
      <w:topLinePunct/>
      <w:adjustRightInd w:val="0"/>
      <w:snapToGrid w:val="0"/>
      <w:spacing w:line="370" w:lineRule="atLeast"/>
      <w:ind w:firstLineChars="200" w:firstLine="200"/>
    </w:pPr>
    <w:rPr>
      <w:rFonts w:ascii="Times New Roman" w:hAnsi="Times New Roman"/>
      <w:szCs w:val="24"/>
    </w:rPr>
  </w:style>
  <w:style w:type="paragraph" w:styleId="af5">
    <w:name w:val="caption"/>
    <w:basedOn w:val="a2"/>
    <w:next w:val="a2"/>
    <w:link w:val="af6"/>
    <w:uiPriority w:val="35"/>
    <w:qFormat/>
    <w:rsid w:val="00EE593D"/>
    <w:pPr>
      <w:jc w:val="center"/>
    </w:pPr>
    <w:rPr>
      <w:rFonts w:ascii="Arial" w:eastAsia="黑体" w:hAnsi="Arial" w:cs="Arial"/>
      <w:szCs w:val="20"/>
    </w:rPr>
  </w:style>
  <w:style w:type="paragraph" w:styleId="af7">
    <w:name w:val="Document Map"/>
    <w:basedOn w:val="a2"/>
    <w:link w:val="af8"/>
    <w:qFormat/>
    <w:rsid w:val="00EE593D"/>
    <w:pPr>
      <w:shd w:val="clear" w:color="auto" w:fill="000080"/>
      <w:topLinePunct/>
    </w:pPr>
    <w:rPr>
      <w:rFonts w:ascii="Times New Roman" w:hAnsi="Times New Roman"/>
      <w:kern w:val="0"/>
      <w:sz w:val="20"/>
      <w:szCs w:val="24"/>
    </w:rPr>
  </w:style>
  <w:style w:type="character" w:customStyle="1" w:styleId="af8">
    <w:name w:val="文档结构图 字符"/>
    <w:basedOn w:val="a3"/>
    <w:link w:val="af7"/>
    <w:qFormat/>
    <w:rsid w:val="00EE593D"/>
    <w:rPr>
      <w:rFonts w:ascii="Times New Roman" w:hAnsi="Times New Roman"/>
      <w:szCs w:val="24"/>
      <w:shd w:val="clear" w:color="auto" w:fill="000080"/>
    </w:rPr>
  </w:style>
  <w:style w:type="paragraph" w:styleId="af9">
    <w:name w:val="Body Text Indent"/>
    <w:basedOn w:val="a2"/>
    <w:link w:val="23"/>
    <w:qFormat/>
    <w:rsid w:val="00EE593D"/>
    <w:pPr>
      <w:topLinePunct/>
      <w:adjustRightInd w:val="0"/>
      <w:snapToGrid w:val="0"/>
      <w:spacing w:line="360" w:lineRule="auto"/>
      <w:ind w:firstLineChars="200" w:firstLine="435"/>
    </w:pPr>
    <w:rPr>
      <w:rFonts w:ascii="Times New Roman" w:hAnsi="Times New Roman"/>
      <w:b/>
      <w:bCs/>
      <w:sz w:val="20"/>
      <w:szCs w:val="24"/>
    </w:rPr>
  </w:style>
  <w:style w:type="character" w:customStyle="1" w:styleId="afa">
    <w:name w:val="正文文本缩进 字符"/>
    <w:basedOn w:val="a3"/>
    <w:qFormat/>
    <w:rsid w:val="00EE593D"/>
    <w:rPr>
      <w:kern w:val="2"/>
      <w:sz w:val="21"/>
      <w:szCs w:val="22"/>
    </w:rPr>
  </w:style>
  <w:style w:type="paragraph" w:styleId="52">
    <w:name w:val="toc 5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800" w:firstLineChars="200" w:firstLine="200"/>
      <w:jc w:val="left"/>
    </w:pPr>
    <w:rPr>
      <w:rFonts w:cs="Calibri"/>
      <w:sz w:val="18"/>
      <w:szCs w:val="18"/>
    </w:rPr>
  </w:style>
  <w:style w:type="paragraph" w:styleId="afb">
    <w:name w:val="Plain Text"/>
    <w:basedOn w:val="a2"/>
    <w:link w:val="24"/>
    <w:uiPriority w:val="99"/>
    <w:qFormat/>
    <w:rsid w:val="00EE593D"/>
    <w:pPr>
      <w:topLinePunct/>
      <w:adjustRightInd w:val="0"/>
      <w:snapToGrid w:val="0"/>
      <w:spacing w:line="370" w:lineRule="atLeast"/>
      <w:ind w:firstLineChars="200" w:firstLine="200"/>
    </w:pPr>
    <w:rPr>
      <w:rFonts w:ascii="宋体" w:hAnsi="Courier New" w:cs="Courier New"/>
      <w:sz w:val="20"/>
      <w:szCs w:val="21"/>
    </w:rPr>
  </w:style>
  <w:style w:type="character" w:customStyle="1" w:styleId="afc">
    <w:name w:val="纯文本 字符"/>
    <w:basedOn w:val="a3"/>
    <w:uiPriority w:val="99"/>
    <w:qFormat/>
    <w:rsid w:val="00EE593D"/>
    <w:rPr>
      <w:rFonts w:asciiTheme="minorEastAsia" w:eastAsiaTheme="minorEastAsia" w:hAnsi="Courier New" w:cs="Courier New"/>
      <w:kern w:val="2"/>
      <w:sz w:val="21"/>
      <w:szCs w:val="22"/>
    </w:rPr>
  </w:style>
  <w:style w:type="paragraph" w:styleId="8">
    <w:name w:val="toc 8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1400" w:firstLineChars="200" w:firstLine="200"/>
      <w:jc w:val="left"/>
    </w:pPr>
    <w:rPr>
      <w:rFonts w:cs="Calibri"/>
      <w:sz w:val="18"/>
      <w:szCs w:val="18"/>
    </w:rPr>
  </w:style>
  <w:style w:type="paragraph" w:styleId="afd">
    <w:name w:val="Date"/>
    <w:basedOn w:val="a2"/>
    <w:next w:val="a2"/>
    <w:link w:val="25"/>
    <w:uiPriority w:val="99"/>
    <w:qFormat/>
    <w:rsid w:val="00EE593D"/>
    <w:pPr>
      <w:topLinePunct/>
    </w:pPr>
    <w:rPr>
      <w:rFonts w:ascii="Times New Roman" w:hAnsi="Times New Roman"/>
      <w:kern w:val="0"/>
      <w:sz w:val="24"/>
      <w:szCs w:val="20"/>
    </w:rPr>
  </w:style>
  <w:style w:type="character" w:customStyle="1" w:styleId="afe">
    <w:name w:val="日期 字符"/>
    <w:basedOn w:val="a3"/>
    <w:uiPriority w:val="99"/>
    <w:semiHidden/>
    <w:qFormat/>
    <w:rsid w:val="00EE593D"/>
    <w:rPr>
      <w:kern w:val="2"/>
      <w:sz w:val="21"/>
      <w:szCs w:val="22"/>
    </w:rPr>
  </w:style>
  <w:style w:type="paragraph" w:styleId="26">
    <w:name w:val="Body Text Indent 2"/>
    <w:basedOn w:val="a2"/>
    <w:link w:val="27"/>
    <w:rsid w:val="00EE593D"/>
    <w:pPr>
      <w:topLinePunct/>
      <w:adjustRightInd w:val="0"/>
      <w:snapToGrid w:val="0"/>
      <w:spacing w:line="300" w:lineRule="auto"/>
      <w:ind w:firstLineChars="200" w:firstLine="482"/>
    </w:pPr>
    <w:rPr>
      <w:rFonts w:ascii="Times New Roman" w:hAnsi="Times New Roman"/>
      <w:sz w:val="24"/>
      <w:szCs w:val="24"/>
    </w:rPr>
  </w:style>
  <w:style w:type="character" w:customStyle="1" w:styleId="27">
    <w:name w:val="正文文本缩进 2 字符"/>
    <w:basedOn w:val="a3"/>
    <w:link w:val="26"/>
    <w:rsid w:val="00EE593D"/>
    <w:rPr>
      <w:rFonts w:ascii="Times New Roman" w:hAnsi="Times New Roman"/>
      <w:kern w:val="2"/>
      <w:sz w:val="24"/>
      <w:szCs w:val="24"/>
    </w:rPr>
  </w:style>
  <w:style w:type="paragraph" w:styleId="aff">
    <w:name w:val="endnote text"/>
    <w:basedOn w:val="a2"/>
    <w:link w:val="aff0"/>
    <w:uiPriority w:val="99"/>
    <w:qFormat/>
    <w:rsid w:val="00EE593D"/>
    <w:pPr>
      <w:topLinePunct/>
      <w:snapToGrid w:val="0"/>
      <w:jc w:val="left"/>
    </w:pPr>
    <w:rPr>
      <w:rFonts w:ascii="Times New Roman" w:hAnsi="Times New Roman"/>
      <w:kern w:val="0"/>
      <w:sz w:val="20"/>
      <w:szCs w:val="24"/>
    </w:rPr>
  </w:style>
  <w:style w:type="character" w:customStyle="1" w:styleId="aff0">
    <w:name w:val="尾注文本 字符"/>
    <w:basedOn w:val="a3"/>
    <w:link w:val="aff"/>
    <w:uiPriority w:val="99"/>
    <w:rsid w:val="00EE593D"/>
    <w:rPr>
      <w:rFonts w:ascii="Times New Roman" w:hAnsi="Times New Roman"/>
      <w:szCs w:val="24"/>
    </w:rPr>
  </w:style>
  <w:style w:type="paragraph" w:styleId="aff1">
    <w:name w:val="Balloon Text"/>
    <w:basedOn w:val="a2"/>
    <w:link w:val="16"/>
    <w:uiPriority w:val="99"/>
    <w:unhideWhenUsed/>
    <w:qFormat/>
    <w:rsid w:val="00EE593D"/>
    <w:pPr>
      <w:topLinePunct/>
    </w:pPr>
    <w:rPr>
      <w:sz w:val="18"/>
      <w:szCs w:val="18"/>
    </w:rPr>
  </w:style>
  <w:style w:type="character" w:customStyle="1" w:styleId="aff2">
    <w:name w:val="批注框文本 字符"/>
    <w:basedOn w:val="a3"/>
    <w:uiPriority w:val="99"/>
    <w:semiHidden/>
    <w:qFormat/>
    <w:rsid w:val="00EE593D"/>
    <w:rPr>
      <w:kern w:val="2"/>
      <w:sz w:val="18"/>
      <w:szCs w:val="18"/>
    </w:rPr>
  </w:style>
  <w:style w:type="paragraph" w:styleId="28">
    <w:name w:val="Body Text First Indent 2"/>
    <w:basedOn w:val="af9"/>
    <w:link w:val="29"/>
    <w:rsid w:val="00EE593D"/>
    <w:pPr>
      <w:adjustRightInd/>
      <w:snapToGrid/>
      <w:spacing w:after="120" w:line="240" w:lineRule="auto"/>
      <w:ind w:leftChars="200" w:left="420" w:firstLine="420"/>
    </w:pPr>
    <w:rPr>
      <w:b w:val="0"/>
      <w:bCs w:val="0"/>
      <w:kern w:val="0"/>
    </w:rPr>
  </w:style>
  <w:style w:type="character" w:customStyle="1" w:styleId="29">
    <w:name w:val="正文首行缩进 2 字符"/>
    <w:basedOn w:val="afa"/>
    <w:link w:val="28"/>
    <w:rsid w:val="00EE593D"/>
    <w:rPr>
      <w:rFonts w:ascii="Times New Roman" w:hAnsi="Times New Roman"/>
      <w:kern w:val="2"/>
      <w:sz w:val="21"/>
      <w:szCs w:val="24"/>
    </w:rPr>
  </w:style>
  <w:style w:type="paragraph" w:styleId="42">
    <w:name w:val="toc 4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600" w:firstLineChars="200" w:firstLine="200"/>
      <w:jc w:val="left"/>
    </w:pPr>
    <w:rPr>
      <w:rFonts w:cs="Calibri"/>
      <w:sz w:val="18"/>
      <w:szCs w:val="18"/>
    </w:rPr>
  </w:style>
  <w:style w:type="paragraph" w:styleId="aff3">
    <w:name w:val="Subtitle"/>
    <w:basedOn w:val="a2"/>
    <w:next w:val="a2"/>
    <w:link w:val="aff4"/>
    <w:uiPriority w:val="11"/>
    <w:qFormat/>
    <w:rsid w:val="00EE593D"/>
    <w:pPr>
      <w:spacing w:before="240" w:after="60" w:line="312" w:lineRule="auto"/>
      <w:ind w:firstLine="709"/>
      <w:jc w:val="left"/>
      <w:outlineLvl w:val="1"/>
    </w:pPr>
    <w:rPr>
      <w:rFonts w:ascii="Times New Roman" w:hAnsi="Times New Roman"/>
      <w:kern w:val="28"/>
      <w:sz w:val="32"/>
      <w:szCs w:val="32"/>
      <w:shd w:val="clear" w:color="auto" w:fill="FFFFFF"/>
    </w:rPr>
  </w:style>
  <w:style w:type="character" w:customStyle="1" w:styleId="aff4">
    <w:name w:val="副标题 字符"/>
    <w:basedOn w:val="a3"/>
    <w:link w:val="aff3"/>
    <w:uiPriority w:val="11"/>
    <w:qFormat/>
    <w:rsid w:val="00EE593D"/>
    <w:rPr>
      <w:rFonts w:ascii="Times New Roman" w:hAnsi="Times New Roman"/>
      <w:kern w:val="28"/>
      <w:sz w:val="32"/>
      <w:szCs w:val="32"/>
    </w:rPr>
  </w:style>
  <w:style w:type="paragraph" w:styleId="aff5">
    <w:name w:val="footnote text"/>
    <w:basedOn w:val="a2"/>
    <w:link w:val="17"/>
    <w:qFormat/>
    <w:rsid w:val="00EE593D"/>
    <w:pPr>
      <w:topLinePunct/>
      <w:snapToGrid w:val="0"/>
      <w:jc w:val="left"/>
    </w:pPr>
    <w:rPr>
      <w:rFonts w:ascii="Times New Roman" w:hAnsi="Times New Roman"/>
      <w:kern w:val="0"/>
      <w:sz w:val="18"/>
      <w:szCs w:val="18"/>
    </w:rPr>
  </w:style>
  <w:style w:type="character" w:customStyle="1" w:styleId="aff6">
    <w:name w:val="脚注文本 字符"/>
    <w:basedOn w:val="a3"/>
    <w:uiPriority w:val="99"/>
    <w:qFormat/>
    <w:rsid w:val="00EE593D"/>
    <w:rPr>
      <w:kern w:val="2"/>
      <w:sz w:val="18"/>
      <w:szCs w:val="18"/>
    </w:rPr>
  </w:style>
  <w:style w:type="paragraph" w:styleId="62">
    <w:name w:val="toc 6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1000" w:firstLineChars="200" w:firstLine="200"/>
      <w:jc w:val="left"/>
    </w:pPr>
    <w:rPr>
      <w:rFonts w:cs="Calibri"/>
      <w:sz w:val="18"/>
      <w:szCs w:val="18"/>
    </w:rPr>
  </w:style>
  <w:style w:type="paragraph" w:styleId="33">
    <w:name w:val="Body Text Indent 3"/>
    <w:basedOn w:val="a2"/>
    <w:link w:val="34"/>
    <w:qFormat/>
    <w:rsid w:val="00EE593D"/>
    <w:pPr>
      <w:topLinePunct/>
      <w:adjustRightInd w:val="0"/>
      <w:snapToGrid w:val="0"/>
      <w:spacing w:line="370" w:lineRule="atLeast"/>
      <w:ind w:firstLineChars="200" w:firstLine="420"/>
    </w:pPr>
    <w:rPr>
      <w:rFonts w:ascii="Times New Roman" w:hAnsi="Times New Roman"/>
      <w:sz w:val="20"/>
      <w:szCs w:val="24"/>
    </w:rPr>
  </w:style>
  <w:style w:type="character" w:customStyle="1" w:styleId="34">
    <w:name w:val="正文文本缩进 3 字符"/>
    <w:basedOn w:val="a3"/>
    <w:link w:val="33"/>
    <w:rsid w:val="00EE593D"/>
    <w:rPr>
      <w:rFonts w:ascii="Times New Roman" w:hAnsi="Times New Roman"/>
      <w:kern w:val="2"/>
      <w:szCs w:val="24"/>
    </w:rPr>
  </w:style>
  <w:style w:type="paragraph" w:styleId="aff7">
    <w:name w:val="table of figures"/>
    <w:basedOn w:val="a2"/>
    <w:next w:val="a2"/>
    <w:uiPriority w:val="99"/>
    <w:unhideWhenUsed/>
    <w:rsid w:val="00EE593D"/>
    <w:pPr>
      <w:spacing w:line="360" w:lineRule="auto"/>
      <w:ind w:leftChars="200" w:left="200" w:hangingChars="200" w:hanging="200"/>
    </w:pPr>
    <w:rPr>
      <w:rFonts w:ascii="Times New Roman" w:eastAsia="仿宋_GB2312" w:hAnsi="Times New Roman"/>
      <w:sz w:val="28"/>
      <w:szCs w:val="21"/>
    </w:rPr>
  </w:style>
  <w:style w:type="paragraph" w:styleId="9">
    <w:name w:val="toc 9"/>
    <w:basedOn w:val="a2"/>
    <w:next w:val="a2"/>
    <w:uiPriority w:val="39"/>
    <w:qFormat/>
    <w:rsid w:val="00EE593D"/>
    <w:pPr>
      <w:topLinePunct/>
      <w:adjustRightInd w:val="0"/>
      <w:snapToGrid w:val="0"/>
      <w:spacing w:line="370" w:lineRule="atLeast"/>
      <w:ind w:left="1600" w:firstLineChars="200" w:firstLine="200"/>
      <w:jc w:val="left"/>
    </w:pPr>
    <w:rPr>
      <w:rFonts w:cs="Calibri"/>
      <w:sz w:val="18"/>
      <w:szCs w:val="18"/>
    </w:rPr>
  </w:style>
  <w:style w:type="paragraph" w:styleId="2a">
    <w:name w:val="Body Text 2"/>
    <w:basedOn w:val="a2"/>
    <w:link w:val="2b"/>
    <w:qFormat/>
    <w:rsid w:val="00EE593D"/>
    <w:pPr>
      <w:topLinePunct/>
      <w:adjustRightInd w:val="0"/>
      <w:snapToGrid w:val="0"/>
      <w:spacing w:line="370" w:lineRule="atLeast"/>
      <w:jc w:val="center"/>
    </w:pPr>
    <w:rPr>
      <w:rFonts w:ascii="Times New Roman" w:eastAsia="方正准圆_GBK" w:hAnsi="Times New Roman"/>
      <w:b/>
      <w:sz w:val="64"/>
      <w:szCs w:val="24"/>
    </w:rPr>
  </w:style>
  <w:style w:type="character" w:customStyle="1" w:styleId="2b">
    <w:name w:val="正文文本 2 字符"/>
    <w:basedOn w:val="a3"/>
    <w:link w:val="2a"/>
    <w:rsid w:val="00EE593D"/>
    <w:rPr>
      <w:rFonts w:ascii="Times New Roman" w:eastAsia="方正准圆_GBK" w:hAnsi="Times New Roman"/>
      <w:b/>
      <w:kern w:val="2"/>
      <w:sz w:val="64"/>
      <w:szCs w:val="24"/>
    </w:rPr>
  </w:style>
  <w:style w:type="paragraph" w:styleId="HTML">
    <w:name w:val="HTML Preformatted"/>
    <w:basedOn w:val="a2"/>
    <w:link w:val="HTML0"/>
    <w:uiPriority w:val="99"/>
    <w:qFormat/>
    <w:rsid w:val="00EE593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3"/>
    <w:link w:val="HTML"/>
    <w:uiPriority w:val="99"/>
    <w:qFormat/>
    <w:rsid w:val="00EE593D"/>
    <w:rPr>
      <w:rFonts w:ascii="宋体" w:hAnsi="宋体" w:cs="宋体"/>
      <w:sz w:val="24"/>
      <w:szCs w:val="24"/>
    </w:rPr>
  </w:style>
  <w:style w:type="paragraph" w:styleId="aff8">
    <w:name w:val="Normal (Web)"/>
    <w:basedOn w:val="a2"/>
    <w:uiPriority w:val="99"/>
    <w:unhideWhenUsed/>
    <w:qFormat/>
    <w:rsid w:val="00EE593D"/>
    <w:pPr>
      <w:widowControl/>
      <w:topLinePunct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f9">
    <w:name w:val="Title"/>
    <w:basedOn w:val="a2"/>
    <w:next w:val="a2"/>
    <w:link w:val="2c"/>
    <w:qFormat/>
    <w:rsid w:val="00EE593D"/>
    <w:pPr>
      <w:topLinePunct/>
      <w:spacing w:before="240" w:after="60"/>
      <w:jc w:val="center"/>
      <w:outlineLvl w:val="0"/>
    </w:pPr>
    <w:rPr>
      <w:rFonts w:ascii="Cambria" w:eastAsia="黑体" w:hAnsi="Cambria"/>
      <w:b/>
      <w:bCs/>
      <w:sz w:val="32"/>
      <w:szCs w:val="32"/>
    </w:rPr>
  </w:style>
  <w:style w:type="character" w:customStyle="1" w:styleId="affa">
    <w:name w:val="标题 字符"/>
    <w:basedOn w:val="a3"/>
    <w:qFormat/>
    <w:rsid w:val="00EE593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ffb">
    <w:name w:val="Strong"/>
    <w:uiPriority w:val="22"/>
    <w:qFormat/>
    <w:rsid w:val="00EE593D"/>
    <w:rPr>
      <w:b/>
      <w:bCs/>
    </w:rPr>
  </w:style>
  <w:style w:type="character" w:styleId="affc">
    <w:name w:val="endnote reference"/>
    <w:unhideWhenUsed/>
    <w:rsid w:val="00EE593D"/>
    <w:rPr>
      <w:vertAlign w:val="superscript"/>
    </w:rPr>
  </w:style>
  <w:style w:type="character" w:styleId="affd">
    <w:name w:val="page number"/>
    <w:basedOn w:val="a3"/>
    <w:qFormat/>
    <w:rsid w:val="00EE593D"/>
  </w:style>
  <w:style w:type="character" w:styleId="affe">
    <w:name w:val="FollowedHyperlink"/>
    <w:uiPriority w:val="99"/>
    <w:qFormat/>
    <w:rsid w:val="00EE593D"/>
    <w:rPr>
      <w:color w:val="800080"/>
      <w:u w:val="single"/>
    </w:rPr>
  </w:style>
  <w:style w:type="character" w:styleId="afff">
    <w:name w:val="Emphasis"/>
    <w:uiPriority w:val="20"/>
    <w:qFormat/>
    <w:rsid w:val="00EE593D"/>
    <w:rPr>
      <w:i/>
      <w:iCs/>
    </w:rPr>
  </w:style>
  <w:style w:type="character" w:styleId="afff0">
    <w:name w:val="Hyperlink"/>
    <w:uiPriority w:val="99"/>
    <w:qFormat/>
    <w:rsid w:val="00EE593D"/>
    <w:rPr>
      <w:color w:val="0000FF"/>
      <w:u w:val="single"/>
    </w:rPr>
  </w:style>
  <w:style w:type="character" w:styleId="afff1">
    <w:name w:val="annotation reference"/>
    <w:uiPriority w:val="99"/>
    <w:unhideWhenUsed/>
    <w:qFormat/>
    <w:rsid w:val="00EE593D"/>
    <w:rPr>
      <w:sz w:val="21"/>
      <w:szCs w:val="21"/>
    </w:rPr>
  </w:style>
  <w:style w:type="character" w:styleId="HTML1">
    <w:name w:val="HTML Cite"/>
    <w:uiPriority w:val="99"/>
    <w:unhideWhenUsed/>
    <w:qFormat/>
    <w:rsid w:val="00EE593D"/>
    <w:rPr>
      <w:color w:val="008000"/>
    </w:rPr>
  </w:style>
  <w:style w:type="character" w:styleId="afff2">
    <w:name w:val="footnote reference"/>
    <w:uiPriority w:val="99"/>
    <w:qFormat/>
    <w:rsid w:val="00EE593D"/>
    <w:rPr>
      <w:position w:val="0"/>
      <w:vertAlign w:val="superscript"/>
    </w:rPr>
  </w:style>
  <w:style w:type="table" w:customStyle="1" w:styleId="18">
    <w:name w:val="网格型1"/>
    <w:basedOn w:val="a4"/>
    <w:next w:val="a6"/>
    <w:uiPriority w:val="39"/>
    <w:qFormat/>
    <w:rsid w:val="00EE593D"/>
    <w:rPr>
      <w:rFonts w:ascii="Cambria" w:hAnsi="Cambria"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标题 1 字符1"/>
    <w:uiPriority w:val="9"/>
    <w:qFormat/>
    <w:rsid w:val="00EE593D"/>
    <w:rPr>
      <w:rFonts w:eastAsia="宋体"/>
      <w:sz w:val="36"/>
      <w:lang w:val="en-US" w:eastAsia="zh-CN" w:bidi="ar-SA"/>
    </w:rPr>
  </w:style>
  <w:style w:type="character" w:customStyle="1" w:styleId="21">
    <w:name w:val="标题 2 字符1"/>
    <w:link w:val="2"/>
    <w:uiPriority w:val="9"/>
    <w:qFormat/>
    <w:rsid w:val="00EE593D"/>
    <w:rPr>
      <w:rFonts w:ascii="微软雅黑" w:eastAsia="微软雅黑" w:hAnsi="Times New Roman"/>
      <w:bCs/>
      <w:kern w:val="2"/>
      <w:sz w:val="26"/>
      <w:szCs w:val="32"/>
    </w:rPr>
  </w:style>
  <w:style w:type="character" w:customStyle="1" w:styleId="31">
    <w:name w:val="标题 3 字符1"/>
    <w:link w:val="3"/>
    <w:uiPriority w:val="9"/>
    <w:qFormat/>
    <w:rsid w:val="00EE593D"/>
    <w:rPr>
      <w:rFonts w:ascii="Times New Roman" w:eastAsia="华文中宋" w:hAnsi="Times New Roman"/>
      <w:bCs/>
      <w:kern w:val="2"/>
      <w:sz w:val="24"/>
      <w:szCs w:val="32"/>
    </w:rPr>
  </w:style>
  <w:style w:type="character" w:customStyle="1" w:styleId="41">
    <w:name w:val="标题 4 字符1"/>
    <w:link w:val="4"/>
    <w:uiPriority w:val="9"/>
    <w:qFormat/>
    <w:locked/>
    <w:rsid w:val="00EE593D"/>
    <w:rPr>
      <w:rFonts w:ascii="Arial" w:eastAsia="黑体" w:hAnsi="Arial"/>
      <w:bCs/>
      <w:color w:val="000000"/>
      <w:kern w:val="2"/>
      <w:sz w:val="21"/>
      <w:szCs w:val="28"/>
    </w:rPr>
  </w:style>
  <w:style w:type="character" w:customStyle="1" w:styleId="51">
    <w:name w:val="标题 5 字符1"/>
    <w:link w:val="5"/>
    <w:qFormat/>
    <w:locked/>
    <w:rsid w:val="00EE593D"/>
    <w:rPr>
      <w:rFonts w:ascii="Arial" w:eastAsia="黑体" w:hAnsi="Arial"/>
      <w:bCs/>
      <w:kern w:val="2"/>
      <w:szCs w:val="28"/>
    </w:rPr>
  </w:style>
  <w:style w:type="character" w:customStyle="1" w:styleId="61">
    <w:name w:val="标题 6 字符1"/>
    <w:link w:val="6"/>
    <w:qFormat/>
    <w:locked/>
    <w:rsid w:val="00EE593D"/>
    <w:rPr>
      <w:rFonts w:ascii="Cambria" w:hAnsi="Cambria" w:cs="Cambria"/>
      <w:b/>
      <w:bCs/>
      <w:kern w:val="2"/>
      <w:sz w:val="24"/>
      <w:szCs w:val="24"/>
    </w:rPr>
  </w:style>
  <w:style w:type="character" w:customStyle="1" w:styleId="2CharChar">
    <w:name w:val="正文文本缩进 2 Char Char"/>
    <w:rsid w:val="00EE593D"/>
    <w:rPr>
      <w:rFonts w:eastAsia="宋体"/>
      <w:kern w:val="2"/>
      <w:sz w:val="24"/>
      <w:szCs w:val="24"/>
      <w:lang w:val="en-US" w:eastAsia="ru-RU" w:bidi="ar-SA"/>
    </w:rPr>
  </w:style>
  <w:style w:type="character" w:customStyle="1" w:styleId="CharChar">
    <w:name w:val="纯文本 Char Char"/>
    <w:rsid w:val="00EE593D"/>
    <w:rPr>
      <w:rFonts w:ascii="宋体" w:eastAsia="宋体" w:hAnsi="宋体" w:cs="华文中宋"/>
      <w:kern w:val="2"/>
      <w:sz w:val="24"/>
      <w:szCs w:val="24"/>
      <w:lang w:val="en-US" w:eastAsia="zh-CN" w:bidi="ar-SA"/>
    </w:rPr>
  </w:style>
  <w:style w:type="character" w:customStyle="1" w:styleId="15">
    <w:name w:val="正文缩进 字符1"/>
    <w:link w:val="af4"/>
    <w:qFormat/>
    <w:rsid w:val="00EE593D"/>
    <w:rPr>
      <w:rFonts w:ascii="Times New Roman" w:hAnsi="Times New Roman"/>
      <w:kern w:val="2"/>
      <w:sz w:val="21"/>
      <w:szCs w:val="24"/>
    </w:rPr>
  </w:style>
  <w:style w:type="character" w:customStyle="1" w:styleId="CharChar0">
    <w:name w:val="图题 Char Char"/>
    <w:link w:val="afff3"/>
    <w:rsid w:val="00EE593D"/>
    <w:rPr>
      <w:rFonts w:ascii="Arial" w:eastAsia="黑体" w:hAnsi="Arial"/>
      <w:kern w:val="2"/>
      <w:sz w:val="18"/>
      <w:szCs w:val="24"/>
    </w:rPr>
  </w:style>
  <w:style w:type="paragraph" w:customStyle="1" w:styleId="afff3">
    <w:name w:val="图题"/>
    <w:basedOn w:val="af4"/>
    <w:link w:val="CharChar0"/>
    <w:rsid w:val="00EE593D"/>
    <w:pPr>
      <w:spacing w:beforeLines="50" w:before="50" w:afterLines="50" w:after="50"/>
      <w:ind w:firstLineChars="0" w:firstLine="0"/>
      <w:jc w:val="center"/>
    </w:pPr>
    <w:rPr>
      <w:rFonts w:ascii="Arial" w:eastAsia="黑体" w:hAnsi="Arial"/>
      <w:sz w:val="18"/>
    </w:rPr>
  </w:style>
  <w:style w:type="character" w:customStyle="1" w:styleId="CharChar1">
    <w:name w:val="表文 Char Char"/>
    <w:link w:val="afff4"/>
    <w:rsid w:val="00EE593D"/>
    <w:rPr>
      <w:kern w:val="2"/>
      <w:position w:val="6"/>
      <w:sz w:val="15"/>
      <w:szCs w:val="24"/>
    </w:rPr>
  </w:style>
  <w:style w:type="paragraph" w:customStyle="1" w:styleId="afff4">
    <w:name w:val="表文"/>
    <w:basedOn w:val="af4"/>
    <w:link w:val="CharChar1"/>
    <w:rsid w:val="00EE593D"/>
    <w:pPr>
      <w:spacing w:line="240" w:lineRule="atLeast"/>
      <w:ind w:firstLineChars="0" w:firstLine="0"/>
    </w:pPr>
    <w:rPr>
      <w:rFonts w:ascii="Calibri" w:hAnsi="Calibri"/>
      <w:position w:val="6"/>
      <w:sz w:val="15"/>
    </w:rPr>
  </w:style>
  <w:style w:type="character" w:customStyle="1" w:styleId="2c">
    <w:name w:val="标题 字符2"/>
    <w:link w:val="aff9"/>
    <w:qFormat/>
    <w:rsid w:val="00EE593D"/>
    <w:rPr>
      <w:rFonts w:ascii="Cambria" w:eastAsia="黑体" w:hAnsi="Cambria"/>
      <w:b/>
      <w:bCs/>
      <w:kern w:val="2"/>
      <w:sz w:val="32"/>
      <w:szCs w:val="32"/>
    </w:rPr>
  </w:style>
  <w:style w:type="character" w:customStyle="1" w:styleId="17">
    <w:name w:val="脚注文本 字符1"/>
    <w:link w:val="aff5"/>
    <w:qFormat/>
    <w:rsid w:val="00EE593D"/>
    <w:rPr>
      <w:rFonts w:ascii="Times New Roman" w:hAnsi="Times New Roman"/>
      <w:sz w:val="18"/>
      <w:szCs w:val="18"/>
    </w:rPr>
  </w:style>
  <w:style w:type="character" w:customStyle="1" w:styleId="23">
    <w:name w:val="正文文本缩进 字符2"/>
    <w:link w:val="af9"/>
    <w:qFormat/>
    <w:rsid w:val="00EE593D"/>
    <w:rPr>
      <w:rFonts w:ascii="Times New Roman" w:hAnsi="Times New Roman"/>
      <w:b/>
      <w:bCs/>
      <w:kern w:val="2"/>
      <w:szCs w:val="24"/>
    </w:rPr>
  </w:style>
  <w:style w:type="paragraph" w:customStyle="1" w:styleId="afff5">
    <w:name w:val="图"/>
    <w:basedOn w:val="af4"/>
    <w:qFormat/>
    <w:rsid w:val="00EE593D"/>
    <w:pPr>
      <w:spacing w:beforeLines="50" w:before="50" w:line="330" w:lineRule="atLeast"/>
      <w:ind w:firstLineChars="0" w:firstLine="0"/>
      <w:jc w:val="center"/>
    </w:pPr>
    <w:rPr>
      <w:sz w:val="15"/>
    </w:rPr>
  </w:style>
  <w:style w:type="paragraph" w:customStyle="1" w:styleId="E-mail">
    <w:name w:val="E-mail"/>
    <w:basedOn w:val="afff6"/>
    <w:next w:val="a2"/>
    <w:qFormat/>
    <w:rsid w:val="00EE593D"/>
    <w:pPr>
      <w:tabs>
        <w:tab w:val="left" w:pos="610"/>
      </w:tabs>
    </w:pPr>
  </w:style>
  <w:style w:type="paragraph" w:customStyle="1" w:styleId="afff6">
    <w:name w:val="部门"/>
    <w:next w:val="a2"/>
    <w:rsid w:val="00EE593D"/>
    <w:pPr>
      <w:jc w:val="center"/>
    </w:pPr>
    <w:rPr>
      <w:rFonts w:ascii="Times New Roman" w:hAnsi="Times New Roman"/>
      <w:sz w:val="18"/>
      <w:szCs w:val="18"/>
    </w:rPr>
  </w:style>
  <w:style w:type="paragraph" w:customStyle="1" w:styleId="TextofReference1">
    <w:name w:val="Text of Reference 1"/>
    <w:qFormat/>
    <w:rsid w:val="00EE593D"/>
    <w:pPr>
      <w:spacing w:line="260" w:lineRule="atLeast"/>
      <w:ind w:left="360" w:hangingChars="200" w:hanging="360"/>
      <w:jc w:val="both"/>
    </w:pPr>
    <w:rPr>
      <w:rFonts w:ascii="宋体" w:hAnsi="宋体" w:hint="eastAsia"/>
      <w:sz w:val="18"/>
      <w:szCs w:val="18"/>
      <w:lang w:val="fr-FR"/>
    </w:rPr>
  </w:style>
  <w:style w:type="paragraph" w:customStyle="1" w:styleId="afff7">
    <w:name w:val="表题"/>
    <w:basedOn w:val="af4"/>
    <w:qFormat/>
    <w:rsid w:val="00EE593D"/>
    <w:pPr>
      <w:spacing w:beforeLines="50" w:before="50" w:afterLines="50" w:after="50"/>
      <w:ind w:firstLineChars="0" w:firstLine="0"/>
      <w:jc w:val="center"/>
    </w:pPr>
    <w:rPr>
      <w:rFonts w:ascii="Arial" w:eastAsia="黑体" w:hAnsi="Arial"/>
      <w:sz w:val="18"/>
    </w:rPr>
  </w:style>
  <w:style w:type="character" w:customStyle="1" w:styleId="19">
    <w:name w:val="页眉 字符1"/>
    <w:qFormat/>
    <w:rsid w:val="00EE593D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a">
    <w:name w:val="页脚 字符1"/>
    <w:uiPriority w:val="99"/>
    <w:qFormat/>
    <w:rsid w:val="00EE593D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Reference">
    <w:name w:val="Reference"/>
    <w:basedOn w:val="a2"/>
    <w:next w:val="a2"/>
    <w:rsid w:val="00EE593D"/>
    <w:pPr>
      <w:overflowPunct w:val="0"/>
      <w:topLinePunct/>
      <w:snapToGrid w:val="0"/>
      <w:spacing w:before="280"/>
      <w:jc w:val="left"/>
      <w:outlineLvl w:val="0"/>
    </w:pPr>
    <w:rPr>
      <w:rFonts w:ascii="Times New Roman" w:eastAsia="黑体" w:hAnsi="Times New Roman"/>
      <w:b/>
      <w:bCs/>
      <w:kern w:val="0"/>
      <w:sz w:val="18"/>
      <w:szCs w:val="18"/>
    </w:rPr>
  </w:style>
  <w:style w:type="paragraph" w:customStyle="1" w:styleId="1b">
    <w:name w:val="脚注文本1"/>
    <w:basedOn w:val="2d"/>
    <w:uiPriority w:val="99"/>
    <w:qFormat/>
    <w:rsid w:val="00EE593D"/>
    <w:pPr>
      <w:tabs>
        <w:tab w:val="left" w:pos="958"/>
      </w:tabs>
      <w:ind w:firstLine="0"/>
    </w:pPr>
    <w:rPr>
      <w:rFonts w:hAnsi="宋体"/>
    </w:rPr>
  </w:style>
  <w:style w:type="paragraph" w:customStyle="1" w:styleId="2d">
    <w:name w:val="脚注文本2"/>
    <w:basedOn w:val="aff5"/>
    <w:qFormat/>
    <w:rsid w:val="00EE593D"/>
    <w:pPr>
      <w:tabs>
        <w:tab w:val="left" w:pos="437"/>
      </w:tabs>
      <w:overflowPunct w:val="0"/>
      <w:spacing w:line="312" w:lineRule="auto"/>
      <w:ind w:firstLine="437"/>
      <w:jc w:val="both"/>
    </w:pPr>
    <w:rPr>
      <w:sz w:val="15"/>
      <w:szCs w:val="20"/>
    </w:rPr>
  </w:style>
  <w:style w:type="paragraph" w:customStyle="1" w:styleId="afff8">
    <w:name w:val="仿宋"/>
    <w:basedOn w:val="a2"/>
    <w:rsid w:val="00EE593D"/>
    <w:pPr>
      <w:topLinePunct/>
      <w:adjustRightInd w:val="0"/>
      <w:snapToGrid w:val="0"/>
      <w:spacing w:line="370" w:lineRule="atLeast"/>
      <w:ind w:leftChars="400" w:left="400" w:firstLineChars="200" w:firstLine="200"/>
    </w:pPr>
    <w:rPr>
      <w:rFonts w:ascii="Times New Roman" w:eastAsia="华文仿宋" w:hAnsi="Times New Roman"/>
      <w:sz w:val="20"/>
      <w:szCs w:val="20"/>
    </w:rPr>
  </w:style>
  <w:style w:type="paragraph" w:customStyle="1" w:styleId="afff9">
    <w:name w:val="作者"/>
    <w:basedOn w:val="a2"/>
    <w:qFormat/>
    <w:rsid w:val="00EE593D"/>
    <w:pPr>
      <w:overflowPunct w:val="0"/>
      <w:topLinePunct/>
      <w:adjustRightInd w:val="0"/>
      <w:snapToGrid w:val="0"/>
      <w:spacing w:beforeLines="20" w:before="20" w:afterLines="20" w:after="20" w:line="370" w:lineRule="atLeast"/>
      <w:jc w:val="center"/>
    </w:pPr>
    <w:rPr>
      <w:rFonts w:ascii="Times New Roman" w:eastAsia="楷体_GB2312" w:hAnsi="Times New Roman"/>
      <w:kern w:val="0"/>
      <w:sz w:val="28"/>
      <w:szCs w:val="24"/>
    </w:rPr>
  </w:style>
  <w:style w:type="paragraph" w:customStyle="1" w:styleId="afffa">
    <w:name w:val="定理"/>
    <w:basedOn w:val="af"/>
    <w:next w:val="af"/>
    <w:qFormat/>
    <w:rsid w:val="00EE593D"/>
    <w:pPr>
      <w:tabs>
        <w:tab w:val="left" w:pos="357"/>
      </w:tabs>
      <w:overflowPunct w:val="0"/>
      <w:topLinePunct/>
      <w:spacing w:after="0"/>
      <w:ind w:firstLineChars="200" w:firstLine="200"/>
    </w:pPr>
    <w:rPr>
      <w:rFonts w:ascii="Times New Roman" w:eastAsia="黑体" w:hAnsi="Times New Roman"/>
      <w:kern w:val="0"/>
      <w:sz w:val="18"/>
      <w:szCs w:val="20"/>
    </w:rPr>
  </w:style>
  <w:style w:type="character" w:customStyle="1" w:styleId="24">
    <w:name w:val="纯文本 字符2"/>
    <w:link w:val="afb"/>
    <w:uiPriority w:val="99"/>
    <w:qFormat/>
    <w:rsid w:val="00EE593D"/>
    <w:rPr>
      <w:rFonts w:ascii="宋体" w:hAnsi="Courier New" w:cs="Courier New"/>
      <w:kern w:val="2"/>
      <w:szCs w:val="21"/>
    </w:rPr>
  </w:style>
  <w:style w:type="paragraph" w:customStyle="1" w:styleId="Depart">
    <w:name w:val="Depart."/>
    <w:basedOn w:val="a2"/>
    <w:next w:val="a2"/>
    <w:qFormat/>
    <w:rsid w:val="00EE593D"/>
    <w:pPr>
      <w:widowControl/>
      <w:topLinePunct/>
      <w:ind w:left="66" w:hangingChars="66" w:hanging="66"/>
      <w:jc w:val="center"/>
    </w:pPr>
    <w:rPr>
      <w:rFonts w:ascii="Arial" w:hAnsi="Arial"/>
      <w:i/>
      <w:iCs/>
      <w:kern w:val="0"/>
      <w:sz w:val="18"/>
      <w:szCs w:val="18"/>
    </w:rPr>
  </w:style>
  <w:style w:type="paragraph" w:customStyle="1" w:styleId="afffb">
    <w:name w:val="（正文）"/>
    <w:basedOn w:val="af4"/>
    <w:rsid w:val="00EE593D"/>
    <w:pPr>
      <w:spacing w:line="312" w:lineRule="atLeast"/>
      <w:ind w:firstLineChars="180" w:firstLine="180"/>
    </w:pPr>
  </w:style>
  <w:style w:type="paragraph" w:customStyle="1" w:styleId="1c">
    <w:name w:val="样式1"/>
    <w:basedOn w:val="a2"/>
    <w:qFormat/>
    <w:rsid w:val="00EE593D"/>
    <w:pPr>
      <w:topLinePunct/>
      <w:adjustRightInd w:val="0"/>
      <w:snapToGrid w:val="0"/>
      <w:spacing w:line="370" w:lineRule="atLeast"/>
      <w:ind w:firstLineChars="200" w:firstLine="200"/>
      <w:jc w:val="center"/>
    </w:pPr>
    <w:rPr>
      <w:rFonts w:ascii="黑体" w:eastAsia="黑体" w:hAnsi="Times New Roman"/>
      <w:sz w:val="32"/>
      <w:szCs w:val="32"/>
    </w:rPr>
  </w:style>
  <w:style w:type="paragraph" w:customStyle="1" w:styleId="a">
    <w:name w:val="内容简介文字"/>
    <w:basedOn w:val="a2"/>
    <w:rsid w:val="00EE593D"/>
    <w:pPr>
      <w:numPr>
        <w:numId w:val="7"/>
      </w:numPr>
      <w:topLinePunct/>
      <w:spacing w:line="266" w:lineRule="exact"/>
      <w:ind w:firstLine="0"/>
    </w:pPr>
    <w:rPr>
      <w:rFonts w:ascii="Times New Roman" w:hAnsi="Times New Roman"/>
      <w:sz w:val="18"/>
      <w:szCs w:val="24"/>
    </w:rPr>
  </w:style>
  <w:style w:type="paragraph" w:customStyle="1" w:styleId="a0">
    <w:name w:val="点"/>
    <w:basedOn w:val="af4"/>
    <w:rsid w:val="00EE593D"/>
    <w:pPr>
      <w:numPr>
        <w:ilvl w:val="1"/>
        <w:numId w:val="8"/>
      </w:numPr>
      <w:tabs>
        <w:tab w:val="clear" w:pos="840"/>
      </w:tabs>
      <w:spacing w:afterLines="35" w:after="35"/>
      <w:ind w:left="0" w:firstLineChars="0" w:firstLine="0"/>
    </w:pPr>
    <w:rPr>
      <w:rFonts w:ascii="华文细黑" w:eastAsia="华文细黑"/>
      <w:sz w:val="18"/>
    </w:rPr>
  </w:style>
  <w:style w:type="paragraph" w:customStyle="1" w:styleId="afffc">
    <w:name w:val="例子"/>
    <w:basedOn w:val="a2"/>
    <w:rsid w:val="00EE593D"/>
    <w:pPr>
      <w:topLinePunct/>
      <w:adjustRightInd w:val="0"/>
      <w:snapToGrid w:val="0"/>
      <w:spacing w:line="370" w:lineRule="atLeast"/>
      <w:ind w:firstLineChars="200" w:firstLine="200"/>
    </w:pPr>
    <w:rPr>
      <w:rFonts w:ascii="Times New Roman" w:eastAsia="仿宋_GB2312" w:hAnsi="Times New Roman"/>
      <w:kern w:val="0"/>
      <w:sz w:val="20"/>
      <w:szCs w:val="20"/>
    </w:rPr>
  </w:style>
  <w:style w:type="paragraph" w:customStyle="1" w:styleId="afffd">
    <w:name w:val="致谢"/>
    <w:basedOn w:val="a2"/>
    <w:next w:val="a2"/>
    <w:qFormat/>
    <w:rsid w:val="00EE593D"/>
    <w:pPr>
      <w:overflowPunct w:val="0"/>
      <w:topLinePunct/>
      <w:spacing w:beforeLines="100" w:before="312"/>
    </w:pPr>
    <w:rPr>
      <w:rFonts w:ascii="Times New Roman" w:eastAsia="黑体" w:hAnsi="Times New Roman"/>
      <w:bCs/>
      <w:kern w:val="0"/>
      <w:sz w:val="18"/>
      <w:szCs w:val="20"/>
    </w:rPr>
  </w:style>
  <w:style w:type="paragraph" w:customStyle="1" w:styleId="afffe">
    <w:name w:val="摘要"/>
    <w:basedOn w:val="a2"/>
    <w:rsid w:val="00EE593D"/>
    <w:pPr>
      <w:tabs>
        <w:tab w:val="left" w:pos="516"/>
      </w:tabs>
      <w:overflowPunct w:val="0"/>
      <w:topLinePunct/>
      <w:adjustRightInd w:val="0"/>
    </w:pPr>
    <w:rPr>
      <w:rFonts w:ascii="Times New Roman" w:eastAsia="黑体" w:hAnsi="Times New Roman"/>
      <w:kern w:val="0"/>
      <w:sz w:val="24"/>
      <w:szCs w:val="24"/>
    </w:rPr>
  </w:style>
  <w:style w:type="paragraph" w:customStyle="1" w:styleId="affff">
    <w:name w:val="关键词"/>
    <w:basedOn w:val="a2"/>
    <w:qFormat/>
    <w:rsid w:val="00EE593D"/>
    <w:pPr>
      <w:tabs>
        <w:tab w:val="left" w:pos="902"/>
      </w:tabs>
      <w:overflowPunct w:val="0"/>
      <w:topLinePunct/>
      <w:adjustRightInd w:val="0"/>
      <w:spacing w:after="320"/>
      <w:ind w:left="902" w:hanging="902"/>
      <w:jc w:val="left"/>
    </w:pPr>
    <w:rPr>
      <w:rFonts w:ascii="Times New Roman" w:eastAsia="黑体" w:hAnsi="Times New Roman"/>
      <w:kern w:val="0"/>
      <w:sz w:val="24"/>
      <w:szCs w:val="24"/>
    </w:rPr>
  </w:style>
  <w:style w:type="paragraph" w:customStyle="1" w:styleId="Name">
    <w:name w:val="Name"/>
    <w:basedOn w:val="afff9"/>
    <w:next w:val="a2"/>
    <w:rsid w:val="00EE593D"/>
    <w:pPr>
      <w:keepNext/>
      <w:spacing w:beforeLines="0" w:before="220" w:afterLines="0" w:after="180"/>
    </w:pPr>
    <w:rPr>
      <w:rFonts w:eastAsia="宋体"/>
    </w:rPr>
  </w:style>
  <w:style w:type="paragraph" w:customStyle="1" w:styleId="ztext">
    <w:name w:val="ztext"/>
    <w:basedOn w:val="a2"/>
    <w:rsid w:val="00EE593D"/>
    <w:pPr>
      <w:topLinePunct/>
      <w:ind w:firstLineChars="200" w:firstLine="200"/>
    </w:pPr>
    <w:rPr>
      <w:rFonts w:ascii="Times New Roman" w:hAnsi="Times New Roman"/>
      <w:kern w:val="0"/>
      <w:sz w:val="20"/>
      <w:szCs w:val="24"/>
    </w:rPr>
  </w:style>
  <w:style w:type="paragraph" w:customStyle="1" w:styleId="Keywords">
    <w:name w:val="Key words"/>
    <w:basedOn w:val="a2"/>
    <w:next w:val="a2"/>
    <w:qFormat/>
    <w:rsid w:val="00EE593D"/>
    <w:pPr>
      <w:tabs>
        <w:tab w:val="left" w:pos="1089"/>
      </w:tabs>
      <w:overflowPunct w:val="0"/>
      <w:topLinePunct/>
      <w:adjustRightInd w:val="0"/>
      <w:spacing w:line="240" w:lineRule="atLeast"/>
      <w:ind w:left="1089" w:hanging="1089"/>
      <w:jc w:val="left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Abstract">
    <w:name w:val="Abstract"/>
    <w:rsid w:val="00EE593D"/>
    <w:pPr>
      <w:tabs>
        <w:tab w:val="left" w:pos="1088"/>
      </w:tabs>
      <w:jc w:val="both"/>
    </w:pPr>
    <w:rPr>
      <w:rFonts w:ascii="Times New Roman" w:eastAsia="黑体" w:hAnsi="Times New Roman"/>
      <w:b/>
      <w:bCs/>
      <w:kern w:val="2"/>
      <w:sz w:val="18"/>
      <w:szCs w:val="18"/>
    </w:rPr>
  </w:style>
  <w:style w:type="paragraph" w:customStyle="1" w:styleId="affff0">
    <w:name w:val="习题"/>
    <w:basedOn w:val="2"/>
    <w:qFormat/>
    <w:rsid w:val="00EE593D"/>
    <w:pPr>
      <w:spacing w:beforeLines="0" w:before="260" w:afterLines="0" w:after="260"/>
    </w:pPr>
    <w:rPr>
      <w:rFonts w:ascii="Arial" w:eastAsia="黑体" w:hAnsi="Arial"/>
      <w:bCs w:val="0"/>
      <w:sz w:val="28"/>
      <w:szCs w:val="20"/>
    </w:rPr>
  </w:style>
  <w:style w:type="paragraph" w:customStyle="1" w:styleId="CYdot">
    <w:name w:val="CYdot"/>
    <w:basedOn w:val="a2"/>
    <w:rsid w:val="00EE593D"/>
    <w:pPr>
      <w:numPr>
        <w:numId w:val="9"/>
      </w:numPr>
      <w:tabs>
        <w:tab w:val="left" w:pos="666"/>
      </w:tabs>
      <w:topLinePunct/>
      <w:adjustRightInd w:val="0"/>
      <w:snapToGrid w:val="0"/>
      <w:spacing w:line="370" w:lineRule="atLeast"/>
      <w:ind w:firstLine="0"/>
    </w:pPr>
    <w:rPr>
      <w:rFonts w:ascii="Times New Roman" w:hAnsi="Times New Roman"/>
      <w:position w:val="2"/>
      <w:sz w:val="20"/>
      <w:szCs w:val="20"/>
    </w:rPr>
  </w:style>
  <w:style w:type="paragraph" w:customStyle="1" w:styleId="1d">
    <w:name w:val="正文1"/>
    <w:basedOn w:val="a2"/>
    <w:rsid w:val="00EE593D"/>
    <w:pPr>
      <w:topLinePunct/>
      <w:adjustRightInd w:val="0"/>
      <w:snapToGrid w:val="0"/>
      <w:spacing w:line="355" w:lineRule="atLeast"/>
      <w:ind w:firstLine="448"/>
    </w:pPr>
    <w:rPr>
      <w:rFonts w:ascii="Times New Roman" w:hAnsi="Times New Roman"/>
      <w:sz w:val="20"/>
      <w:szCs w:val="20"/>
    </w:rPr>
  </w:style>
  <w:style w:type="paragraph" w:customStyle="1" w:styleId="1e">
    <w:name w:val="列表段落1"/>
    <w:basedOn w:val="a2"/>
    <w:link w:val="Char"/>
    <w:uiPriority w:val="99"/>
    <w:qFormat/>
    <w:rsid w:val="00EE593D"/>
    <w:pPr>
      <w:topLinePunct/>
      <w:ind w:firstLineChars="200" w:firstLine="420"/>
    </w:pPr>
    <w:rPr>
      <w:sz w:val="20"/>
      <w:lang w:val="sq-AL"/>
    </w:rPr>
  </w:style>
  <w:style w:type="paragraph" w:customStyle="1" w:styleId="1f">
    <w:name w:val="无间隔1"/>
    <w:link w:val="Char0"/>
    <w:uiPriority w:val="1"/>
    <w:qFormat/>
    <w:rsid w:val="00EE593D"/>
    <w:rPr>
      <w:sz w:val="22"/>
    </w:rPr>
  </w:style>
  <w:style w:type="character" w:customStyle="1" w:styleId="Char0">
    <w:name w:val="无间隔 Char"/>
    <w:link w:val="1f"/>
    <w:uiPriority w:val="1"/>
    <w:qFormat/>
    <w:rsid w:val="00EE593D"/>
    <w:rPr>
      <w:sz w:val="22"/>
    </w:rPr>
  </w:style>
  <w:style w:type="character" w:customStyle="1" w:styleId="16">
    <w:name w:val="批注框文本 字符1"/>
    <w:link w:val="aff1"/>
    <w:uiPriority w:val="99"/>
    <w:qFormat/>
    <w:rsid w:val="00EE593D"/>
    <w:rPr>
      <w:kern w:val="2"/>
      <w:sz w:val="18"/>
      <w:szCs w:val="18"/>
    </w:rPr>
  </w:style>
  <w:style w:type="paragraph" w:customStyle="1" w:styleId="1f0">
    <w:name w:val="样式 标题 1 + 方正准圆简体 二号"/>
    <w:basedOn w:val="1"/>
    <w:rsid w:val="00EE593D"/>
    <w:pPr>
      <w:tabs>
        <w:tab w:val="clear" w:pos="720"/>
      </w:tabs>
      <w:overflowPunct/>
      <w:topLinePunct/>
      <w:autoSpaceDE/>
      <w:autoSpaceDN/>
      <w:snapToGrid w:val="0"/>
      <w:spacing w:beforeLines="350" w:before="350" w:afterLines="300" w:after="300" w:line="370" w:lineRule="atLeast"/>
      <w:jc w:val="center"/>
    </w:pPr>
    <w:rPr>
      <w:rFonts w:ascii="方正准圆简体" w:eastAsia="方正准圆简体" w:hAnsi="方正准圆简体"/>
      <w:b w:val="0"/>
      <w:bCs w:val="0"/>
      <w:i w:val="0"/>
      <w:iCs w:val="0"/>
      <w:color w:val="auto"/>
      <w:sz w:val="44"/>
      <w:lang w:val="en-US" w:eastAsia="zh-CN"/>
    </w:rPr>
  </w:style>
  <w:style w:type="paragraph" w:customStyle="1" w:styleId="1353">
    <w:name w:val="样式 样式 标题 1 + 方正准圆简体 二号 + 段前: 3.5 行 段后: 3 行"/>
    <w:basedOn w:val="1f0"/>
    <w:rsid w:val="00EE593D"/>
    <w:pPr>
      <w:spacing w:beforeLines="500" w:before="500"/>
    </w:pPr>
    <w:rPr>
      <w:rFonts w:cs="宋体"/>
    </w:rPr>
  </w:style>
  <w:style w:type="paragraph" w:customStyle="1" w:styleId="135353">
    <w:name w:val="样式 样式 样式 标题 1 + 方正准圆简体 二号 + 段前: 3.5 行 段后: 3 行 + 段前: 5 行 段后: 3 行"/>
    <w:basedOn w:val="1353"/>
    <w:rsid w:val="00EE593D"/>
    <w:pPr>
      <w:spacing w:beforeLines="1000" w:before="1000"/>
    </w:pPr>
  </w:style>
  <w:style w:type="character" w:customStyle="1" w:styleId="DocumentMapCharChar">
    <w:name w:val="Document Map Char Char"/>
    <w:link w:val="1f1"/>
    <w:rsid w:val="00EE593D"/>
    <w:rPr>
      <w:rFonts w:ascii="宋体"/>
      <w:sz w:val="18"/>
      <w:szCs w:val="18"/>
    </w:rPr>
  </w:style>
  <w:style w:type="paragraph" w:customStyle="1" w:styleId="1f1">
    <w:name w:val="文档结构图1"/>
    <w:basedOn w:val="a2"/>
    <w:link w:val="DocumentMapCharChar"/>
    <w:rsid w:val="00EE593D"/>
    <w:pPr>
      <w:topLinePunct/>
    </w:pPr>
    <w:rPr>
      <w:rFonts w:ascii="宋体"/>
      <w:kern w:val="0"/>
      <w:sz w:val="18"/>
      <w:szCs w:val="18"/>
    </w:rPr>
  </w:style>
  <w:style w:type="paragraph" w:customStyle="1" w:styleId="TOC1">
    <w:name w:val="TOC 标题1"/>
    <w:basedOn w:val="1"/>
    <w:next w:val="a2"/>
    <w:uiPriority w:val="39"/>
    <w:qFormat/>
    <w:rsid w:val="00EE593D"/>
    <w:pPr>
      <w:keepLines/>
      <w:widowControl/>
      <w:tabs>
        <w:tab w:val="clear" w:pos="720"/>
      </w:tabs>
      <w:overflowPunct/>
      <w:topLinePunct/>
      <w:autoSpaceDE/>
      <w:autoSpaceDN/>
      <w:adjustRightInd/>
      <w:spacing w:before="480" w:line="276" w:lineRule="auto"/>
      <w:textAlignment w:val="auto"/>
      <w:outlineLvl w:val="9"/>
    </w:pPr>
    <w:rPr>
      <w:rFonts w:ascii="Cambria" w:hAnsi="Cambria" w:cs="Cambria"/>
      <w:i w:val="0"/>
      <w:iCs w:val="0"/>
      <w:color w:val="365F91"/>
      <w:sz w:val="28"/>
      <w:szCs w:val="28"/>
      <w:lang w:val="en-US" w:eastAsia="zh-CN"/>
    </w:rPr>
  </w:style>
  <w:style w:type="paragraph" w:customStyle="1" w:styleId="ListParagraph1">
    <w:name w:val="List Paragraph1"/>
    <w:basedOn w:val="a2"/>
    <w:rsid w:val="00EE593D"/>
    <w:pPr>
      <w:topLinePunct/>
      <w:ind w:firstLineChars="200" w:firstLine="420"/>
    </w:pPr>
    <w:rPr>
      <w:szCs w:val="21"/>
    </w:rPr>
  </w:style>
  <w:style w:type="paragraph" w:customStyle="1" w:styleId="1f2">
    <w:name w:val="普通(网站)1"/>
    <w:basedOn w:val="a2"/>
    <w:qFormat/>
    <w:rsid w:val="00EE593D"/>
    <w:pPr>
      <w:widowControl/>
      <w:topLinePunct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4"/>
    </w:rPr>
  </w:style>
  <w:style w:type="paragraph" w:customStyle="1" w:styleId="213651">
    <w:name w:val="样式 标题 2 + 方正中倩简体 右 段前: 136 磅 段后: 51 磅"/>
    <w:basedOn w:val="2"/>
    <w:qFormat/>
    <w:rsid w:val="00EE593D"/>
    <w:pPr>
      <w:spacing w:beforeLines="450" w:before="450" w:afterLines="150" w:after="150"/>
    </w:pPr>
    <w:rPr>
      <w:rFonts w:ascii="Times New Roman" w:eastAsia="方正大标宋简体" w:cs="宋体"/>
      <w:bCs w:val="0"/>
      <w:sz w:val="28"/>
      <w:szCs w:val="20"/>
    </w:rPr>
  </w:style>
  <w:style w:type="paragraph" w:customStyle="1" w:styleId="35">
    <w:name w:val="样式 标题 3 + 微软雅黑 五号 左"/>
    <w:basedOn w:val="3"/>
    <w:link w:val="3Char"/>
    <w:rsid w:val="00EE593D"/>
    <w:rPr>
      <w:rFonts w:ascii="微软雅黑" w:eastAsia="微软雅黑" w:hAnsi="微软雅黑" w:cs="宋体"/>
      <w:bCs w:val="0"/>
      <w:sz w:val="21"/>
      <w:szCs w:val="20"/>
    </w:rPr>
  </w:style>
  <w:style w:type="paragraph" w:customStyle="1" w:styleId="351">
    <w:name w:val="样式 样式 标题 3 + 微软雅黑 五号 左 + 段前: 51 磅"/>
    <w:basedOn w:val="35"/>
    <w:link w:val="351Char"/>
    <w:qFormat/>
    <w:rsid w:val="00EE593D"/>
    <w:pPr>
      <w:spacing w:before="1020"/>
      <w:ind w:leftChars="-100" w:left="-200"/>
    </w:pPr>
  </w:style>
  <w:style w:type="character" w:customStyle="1" w:styleId="13">
    <w:name w:val="批注主题 字符1"/>
    <w:link w:val="ad"/>
    <w:uiPriority w:val="99"/>
    <w:qFormat/>
    <w:locked/>
    <w:rsid w:val="00EE593D"/>
    <w:rPr>
      <w:rFonts w:ascii="Times New Roman" w:eastAsia="Times New Roman" w:hAnsi="Times New Roman"/>
      <w:b/>
      <w:bCs/>
    </w:rPr>
  </w:style>
  <w:style w:type="character" w:customStyle="1" w:styleId="1f3">
    <w:name w:val="批注文字 字符1"/>
    <w:uiPriority w:val="99"/>
    <w:qFormat/>
    <w:locked/>
    <w:rsid w:val="00EE593D"/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character" w:customStyle="1" w:styleId="sep">
    <w:name w:val="sep"/>
    <w:basedOn w:val="a3"/>
    <w:rsid w:val="00EE593D"/>
  </w:style>
  <w:style w:type="character" w:customStyle="1" w:styleId="posted-in">
    <w:name w:val="posted-in"/>
    <w:basedOn w:val="a3"/>
    <w:qFormat/>
    <w:rsid w:val="00EE593D"/>
  </w:style>
  <w:style w:type="character" w:customStyle="1" w:styleId="headline-content">
    <w:name w:val="headline-content"/>
    <w:basedOn w:val="a3"/>
    <w:qFormat/>
    <w:rsid w:val="00EE593D"/>
  </w:style>
  <w:style w:type="character" w:customStyle="1" w:styleId="apple-converted-space">
    <w:name w:val="apple-converted-space"/>
    <w:basedOn w:val="a3"/>
    <w:qFormat/>
    <w:rsid w:val="00EE593D"/>
  </w:style>
  <w:style w:type="character" w:customStyle="1" w:styleId="FooterChar">
    <w:name w:val="Footer Char"/>
    <w:qFormat/>
    <w:locked/>
    <w:rsid w:val="00EE593D"/>
    <w:rPr>
      <w:sz w:val="18"/>
      <w:szCs w:val="18"/>
    </w:rPr>
  </w:style>
  <w:style w:type="character" w:customStyle="1" w:styleId="Heading3Char">
    <w:name w:val="Heading 3 Char"/>
    <w:qFormat/>
    <w:locked/>
    <w:rsid w:val="00EE593D"/>
    <w:rPr>
      <w:rFonts w:ascii="微软雅黑" w:eastAsia="微软雅黑" w:hAnsi="微软雅黑" w:cs="微软雅黑"/>
      <w:b/>
      <w:bCs/>
      <w:color w:val="000000"/>
      <w:sz w:val="18"/>
      <w:szCs w:val="18"/>
    </w:rPr>
  </w:style>
  <w:style w:type="character" w:customStyle="1" w:styleId="leave-reply">
    <w:name w:val="leave-reply"/>
    <w:basedOn w:val="a3"/>
    <w:rsid w:val="00EE593D"/>
  </w:style>
  <w:style w:type="character" w:customStyle="1" w:styleId="author">
    <w:name w:val="author"/>
    <w:basedOn w:val="a3"/>
    <w:qFormat/>
    <w:rsid w:val="00EE593D"/>
  </w:style>
  <w:style w:type="character" w:customStyle="1" w:styleId="wpkeywordlinkaffiliate">
    <w:name w:val="wp_keywordlink_affiliate"/>
    <w:basedOn w:val="a3"/>
    <w:rsid w:val="00EE593D"/>
  </w:style>
  <w:style w:type="character" w:customStyle="1" w:styleId="1f4">
    <w:name w:val="书籍标题1"/>
    <w:qFormat/>
    <w:rsid w:val="00EE593D"/>
    <w:rPr>
      <w:b/>
      <w:bCs/>
      <w:smallCaps/>
      <w:spacing w:val="5"/>
    </w:rPr>
  </w:style>
  <w:style w:type="character" w:customStyle="1" w:styleId="HeaderChar">
    <w:name w:val="Header Char"/>
    <w:qFormat/>
    <w:locked/>
    <w:rsid w:val="00EE593D"/>
    <w:rPr>
      <w:sz w:val="18"/>
      <w:szCs w:val="18"/>
    </w:rPr>
  </w:style>
  <w:style w:type="character" w:customStyle="1" w:styleId="Heading2Char">
    <w:name w:val="Heading 2 Char"/>
    <w:locked/>
    <w:rsid w:val="00EE593D"/>
    <w:rPr>
      <w:rFonts w:ascii="宋体" w:eastAsia="宋体" w:hAnsi="宋体" w:cs="宋体"/>
      <w:b/>
      <w:bCs/>
      <w:sz w:val="18"/>
      <w:szCs w:val="18"/>
    </w:rPr>
  </w:style>
  <w:style w:type="character" w:customStyle="1" w:styleId="Heading1Char">
    <w:name w:val="Heading 1 Char"/>
    <w:qFormat/>
    <w:locked/>
    <w:rsid w:val="00EE593D"/>
    <w:rPr>
      <w:b/>
      <w:bCs/>
      <w:kern w:val="44"/>
      <w:sz w:val="44"/>
      <w:szCs w:val="44"/>
    </w:rPr>
  </w:style>
  <w:style w:type="character" w:customStyle="1" w:styleId="edit-link">
    <w:name w:val="edit-link"/>
    <w:basedOn w:val="a3"/>
    <w:rsid w:val="00EE593D"/>
  </w:style>
  <w:style w:type="character" w:customStyle="1" w:styleId="with-comments">
    <w:name w:val="with-comments"/>
    <w:basedOn w:val="a3"/>
    <w:qFormat/>
    <w:rsid w:val="00EE593D"/>
  </w:style>
  <w:style w:type="character" w:customStyle="1" w:styleId="posted-on">
    <w:name w:val="posted-on"/>
    <w:basedOn w:val="a3"/>
    <w:qFormat/>
    <w:rsid w:val="00EE593D"/>
  </w:style>
  <w:style w:type="character" w:customStyle="1" w:styleId="googqs-tidbit">
    <w:name w:val="goog_qs-tidbit"/>
    <w:basedOn w:val="a3"/>
    <w:rsid w:val="00EE593D"/>
  </w:style>
  <w:style w:type="character" w:customStyle="1" w:styleId="comments-link">
    <w:name w:val="comments-link"/>
    <w:basedOn w:val="a3"/>
    <w:qFormat/>
    <w:rsid w:val="00EE593D"/>
  </w:style>
  <w:style w:type="character" w:customStyle="1" w:styleId="by-author">
    <w:name w:val="by-author"/>
    <w:basedOn w:val="a3"/>
    <w:qFormat/>
    <w:rsid w:val="00EE593D"/>
  </w:style>
  <w:style w:type="character" w:customStyle="1" w:styleId="headline-1-index">
    <w:name w:val="headline-1-index"/>
    <w:basedOn w:val="a3"/>
    <w:qFormat/>
    <w:rsid w:val="00EE593D"/>
  </w:style>
  <w:style w:type="paragraph" w:customStyle="1" w:styleId="311">
    <w:name w:val="样式 样式 标题 3 + 微软雅黑 五号 左 + 方正准圆简体 11 磅"/>
    <w:basedOn w:val="35"/>
    <w:rsid w:val="00EE593D"/>
    <w:rPr>
      <w:rFonts w:ascii="方正准圆简体" w:eastAsia="方正准圆简体" w:hAnsi="方正准圆简体"/>
      <w:sz w:val="22"/>
    </w:rPr>
  </w:style>
  <w:style w:type="paragraph" w:customStyle="1" w:styleId="53">
    <w:name w:val="样式 标题 5 + 微软雅黑"/>
    <w:basedOn w:val="5"/>
    <w:link w:val="5Char"/>
    <w:qFormat/>
    <w:rsid w:val="00EE593D"/>
    <w:rPr>
      <w:rFonts w:ascii="微软雅黑" w:eastAsia="微软雅黑" w:hAnsi="微软雅黑"/>
      <w:bCs w:val="0"/>
    </w:rPr>
  </w:style>
  <w:style w:type="character" w:customStyle="1" w:styleId="5Char">
    <w:name w:val="样式 标题 5 + 微软雅黑 Char"/>
    <w:link w:val="53"/>
    <w:qFormat/>
    <w:rsid w:val="00EE593D"/>
    <w:rPr>
      <w:rFonts w:ascii="微软雅黑" w:eastAsia="微软雅黑" w:hAnsi="微软雅黑"/>
      <w:kern w:val="2"/>
      <w:szCs w:val="28"/>
    </w:rPr>
  </w:style>
  <w:style w:type="paragraph" w:customStyle="1" w:styleId="5-50">
    <w:name w:val="样式 样式 标题 5 + 微软雅黑 + 四号 灰色-50%"/>
    <w:basedOn w:val="53"/>
    <w:link w:val="5-50Char"/>
    <w:rsid w:val="00EE593D"/>
    <w:pPr>
      <w:spacing w:before="0" w:after="0"/>
      <w:ind w:firstLineChars="150" w:firstLine="150"/>
    </w:pPr>
    <w:rPr>
      <w:rFonts w:ascii="Times New Roman" w:eastAsia="楷体_GB2312" w:hAnsi="Times New Roman"/>
      <w:color w:val="808080"/>
    </w:rPr>
  </w:style>
  <w:style w:type="character" w:customStyle="1" w:styleId="5-50Char">
    <w:name w:val="样式 样式 标题 5 + 微软雅黑 + 四号 灰色-50% Char"/>
    <w:link w:val="5-50"/>
    <w:qFormat/>
    <w:rsid w:val="00EE593D"/>
    <w:rPr>
      <w:rFonts w:ascii="Times New Roman" w:eastAsia="楷体_GB2312" w:hAnsi="Times New Roman"/>
      <w:color w:val="808080"/>
      <w:kern w:val="2"/>
      <w:szCs w:val="28"/>
    </w:rPr>
  </w:style>
  <w:style w:type="paragraph" w:customStyle="1" w:styleId="511">
    <w:name w:val="样式 样式 标题 5 + 微软雅黑 + 11 磅"/>
    <w:basedOn w:val="53"/>
    <w:link w:val="511Char"/>
    <w:rsid w:val="00EE593D"/>
    <w:rPr>
      <w:sz w:val="22"/>
    </w:rPr>
  </w:style>
  <w:style w:type="character" w:customStyle="1" w:styleId="511Char">
    <w:name w:val="样式 样式 标题 5 + 微软雅黑 + 11 磅 Char"/>
    <w:link w:val="511"/>
    <w:rsid w:val="00EE593D"/>
    <w:rPr>
      <w:rFonts w:ascii="微软雅黑" w:eastAsia="微软雅黑" w:hAnsi="微软雅黑"/>
      <w:kern w:val="2"/>
      <w:sz w:val="22"/>
      <w:szCs w:val="28"/>
    </w:rPr>
  </w:style>
  <w:style w:type="character" w:customStyle="1" w:styleId="FootnoteTextChar">
    <w:name w:val="Footnote Text Char"/>
    <w:qFormat/>
    <w:rsid w:val="00EE593D"/>
    <w:rPr>
      <w:sz w:val="18"/>
      <w:szCs w:val="18"/>
    </w:rPr>
  </w:style>
  <w:style w:type="character" w:customStyle="1" w:styleId="BalloonTextChar">
    <w:name w:val="Balloon Text Char"/>
    <w:rsid w:val="00EE593D"/>
    <w:rPr>
      <w:sz w:val="18"/>
      <w:szCs w:val="18"/>
    </w:rPr>
  </w:style>
  <w:style w:type="paragraph" w:customStyle="1" w:styleId="31103455">
    <w:name w:val="样式 样式 样式 标题 3 + 微软雅黑 五号 左 + 方正准圆简体 11 磅 + 段前: 0.3 行 段后: 4.55 磅"/>
    <w:basedOn w:val="311"/>
    <w:qFormat/>
    <w:rsid w:val="00EE593D"/>
    <w:pPr>
      <w:spacing w:after="91"/>
    </w:pPr>
  </w:style>
  <w:style w:type="paragraph" w:customStyle="1" w:styleId="Body">
    <w:name w:val="Body"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line="360" w:lineRule="auto"/>
      <w:ind w:firstLineChars="200" w:firstLine="200"/>
    </w:pPr>
    <w:rPr>
      <w:rFonts w:ascii="Cambria" w:hAnsi="Cambria" w:cs="Cambria"/>
      <w:color w:val="000000"/>
      <w:sz w:val="24"/>
      <w:szCs w:val="24"/>
      <w:u w:color="000000"/>
    </w:rPr>
  </w:style>
  <w:style w:type="paragraph" w:customStyle="1" w:styleId="2e">
    <w:name w:val="标题2++"/>
    <w:next w:val="Body"/>
    <w:qFormat/>
    <w:rsid w:val="00EE593D"/>
    <w:pPr>
      <w:keepNext/>
      <w:keepLines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adjustRightInd w:val="0"/>
      <w:snapToGrid w:val="0"/>
      <w:spacing w:beforeLines="150" w:before="150" w:afterLines="80" w:after="80" w:line="380" w:lineRule="atLeast"/>
      <w:outlineLvl w:val="1"/>
    </w:pPr>
    <w:rPr>
      <w:rFonts w:ascii="Arial" w:eastAsia="黑体" w:hAnsi="Arial" w:cs="Calibri"/>
      <w:bCs/>
      <w:color w:val="000000"/>
      <w:sz w:val="28"/>
      <w:szCs w:val="24"/>
      <w:u w:color="4F81BD"/>
    </w:rPr>
  </w:style>
  <w:style w:type="paragraph" w:customStyle="1" w:styleId="3113618">
    <w:name w:val="样式 样式 样式 标题 3 + 微软雅黑 五号 左 + 方正准圆简体 11 磅 + 黑体 段前: 36 磅 段后: 18 磅"/>
    <w:basedOn w:val="311"/>
    <w:rsid w:val="00EE593D"/>
    <w:pPr>
      <w:spacing w:before="720" w:after="360"/>
    </w:pPr>
    <w:rPr>
      <w:rFonts w:ascii="黑体" w:eastAsia="黑体"/>
    </w:rPr>
  </w:style>
  <w:style w:type="paragraph" w:customStyle="1" w:styleId="31136180">
    <w:name w:val="样式 样式 样式 样式 标题 3 + 微软雅黑 五号 左 + 方正准圆简体 11 磅 + 黑体 段前: 36 磅 段后: 18 ..."/>
    <w:basedOn w:val="3113618"/>
    <w:qFormat/>
    <w:rsid w:val="00EE593D"/>
    <w:rPr>
      <w:rFonts w:ascii="方正小标宋简体" w:eastAsia="方正小标宋简体" w:hAnsi="方正小标宋简体"/>
      <w:sz w:val="24"/>
    </w:rPr>
  </w:style>
  <w:style w:type="paragraph" w:customStyle="1" w:styleId="13530">
    <w:name w:val="样式 样式 标题 1 + 方正准圆简体 二号 + 华文中宋 段前: 3.5 行 段后: 3 行"/>
    <w:basedOn w:val="1f0"/>
    <w:qFormat/>
    <w:rsid w:val="00EE593D"/>
    <w:pPr>
      <w:spacing w:before="1190" w:after="1020"/>
    </w:pPr>
    <w:rPr>
      <w:rFonts w:ascii="华文中宋" w:eastAsia="华文中宋" w:hAnsi="华文中宋" w:cs="宋体"/>
    </w:rPr>
  </w:style>
  <w:style w:type="paragraph" w:customStyle="1" w:styleId="affff1">
    <w:name w:val="小节题目"/>
    <w:next w:val="111"/>
    <w:uiPriority w:val="99"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163" w:after="163" w:line="276" w:lineRule="auto"/>
      <w:jc w:val="both"/>
      <w:outlineLvl w:val="0"/>
    </w:pPr>
    <w:rPr>
      <w:rFonts w:ascii="微软雅黑" w:eastAsia="Arial Unicode MS" w:hAnsi="Arial Unicode MS" w:cs="微软雅黑"/>
      <w:color w:val="000000"/>
      <w:sz w:val="24"/>
      <w:szCs w:val="24"/>
      <w:u w:color="000000"/>
      <w:lang w:val="zh-TW" w:eastAsia="zh-TW"/>
    </w:rPr>
  </w:style>
  <w:style w:type="paragraph" w:customStyle="1" w:styleId="111">
    <w:name w:val="正文11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163" w:after="163" w:line="276" w:lineRule="auto"/>
      <w:ind w:firstLine="482"/>
      <w:jc w:val="both"/>
    </w:pPr>
    <w:rPr>
      <w:rFonts w:ascii="Adobe 宋体 Std L" w:eastAsia="Arial Unicode MS" w:hAnsi="Arial Unicode MS" w:cs="Adobe 宋体 Std L"/>
      <w:color w:val="000000"/>
      <w:sz w:val="22"/>
      <w:szCs w:val="22"/>
      <w:u w:color="000000"/>
      <w:lang w:val="zh-TW" w:eastAsia="zh-TW"/>
    </w:rPr>
  </w:style>
  <w:style w:type="paragraph" w:customStyle="1" w:styleId="-8p">
    <w:name w:val="图片说明-8p"/>
    <w:uiPriority w:val="99"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line="288" w:lineRule="auto"/>
      <w:jc w:val="both"/>
    </w:pPr>
    <w:rPr>
      <w:rFonts w:eastAsia="Arial Unicode MS" w:hAnsi="Arial Unicode MS" w:cs="Calibri"/>
      <w:color w:val="000000"/>
      <w:sz w:val="16"/>
      <w:szCs w:val="16"/>
    </w:rPr>
  </w:style>
  <w:style w:type="paragraph" w:customStyle="1" w:styleId="affff2">
    <w:name w:val="标题三、"/>
    <w:next w:val="111"/>
    <w:uiPriority w:val="99"/>
    <w:rsid w:val="00EE593D"/>
    <w:pPr>
      <w:keepNext/>
      <w:keepLines/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163" w:after="163" w:line="416" w:lineRule="auto"/>
      <w:jc w:val="both"/>
      <w:outlineLvl w:val="2"/>
    </w:pPr>
    <w:rPr>
      <w:rFonts w:ascii="微软雅黑" w:eastAsia="Arial Unicode MS" w:hAnsi="Arial Unicode MS" w:cs="微软雅黑"/>
      <w:color w:val="000000"/>
      <w:kern w:val="2"/>
      <w:sz w:val="30"/>
      <w:szCs w:val="30"/>
      <w:u w:color="000000"/>
      <w:lang w:val="zh-TW" w:eastAsia="zh-TW"/>
    </w:rPr>
  </w:style>
  <w:style w:type="paragraph" w:customStyle="1" w:styleId="-">
    <w:name w:val="案列-说明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tabs>
        <w:tab w:val="left" w:pos="1150"/>
      </w:tabs>
      <w:spacing w:line="360" w:lineRule="auto"/>
      <w:ind w:firstLine="397"/>
    </w:pPr>
    <w:rPr>
      <w:rFonts w:ascii="仿宋" w:eastAsia="Arial Unicode MS" w:hAnsi="Arial Unicode MS" w:cs="仿宋"/>
      <w:caps/>
      <w:color w:val="000000"/>
    </w:rPr>
  </w:style>
  <w:style w:type="paragraph" w:customStyle="1" w:styleId="affff3">
    <w:name w:val="案例标题"/>
    <w:next w:val="111"/>
    <w:uiPriority w:val="99"/>
    <w:rsid w:val="00EE593D"/>
    <w:pPr>
      <w:keepNext/>
      <w:keepLines/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240" w:after="64" w:line="320" w:lineRule="auto"/>
      <w:ind w:left="480" w:hanging="480"/>
      <w:jc w:val="both"/>
      <w:outlineLvl w:val="8"/>
    </w:pPr>
    <w:rPr>
      <w:rFonts w:ascii="Arial Unicode MS" w:eastAsia="Arial Unicode MS" w:hAnsi="Times New Roman" w:cs="Arial Unicode MS"/>
      <w:color w:val="000000"/>
      <w:kern w:val="2"/>
      <w:sz w:val="22"/>
      <w:szCs w:val="22"/>
      <w:u w:color="000000"/>
    </w:rPr>
  </w:style>
  <w:style w:type="paragraph" w:customStyle="1" w:styleId="affff4">
    <w:name w:val="章节引言"/>
    <w:next w:val="111"/>
    <w:uiPriority w:val="99"/>
    <w:rsid w:val="00EE593D"/>
    <w:pPr>
      <w:keepNext/>
      <w:keepLines/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163" w:after="163" w:line="276" w:lineRule="auto"/>
      <w:ind w:firstLine="482"/>
      <w:jc w:val="both"/>
      <w:outlineLvl w:val="4"/>
    </w:pPr>
    <w:rPr>
      <w:rFonts w:ascii="Arial Unicode MS" w:eastAsia="Arial Unicode MS" w:hAnsi="Times New Roman" w:cs="Arial Unicode MS"/>
      <w:color w:val="000000"/>
      <w:u w:color="000000"/>
      <w:lang w:val="zh-TW" w:eastAsia="zh-TW"/>
    </w:rPr>
  </w:style>
  <w:style w:type="character" w:customStyle="1" w:styleId="Hyperlink0">
    <w:name w:val="Hyperlink.0"/>
    <w:uiPriority w:val="99"/>
    <w:qFormat/>
    <w:rsid w:val="00EE593D"/>
  </w:style>
  <w:style w:type="character" w:customStyle="1" w:styleId="Hyperlink1">
    <w:name w:val="Hyperlink.1"/>
    <w:uiPriority w:val="99"/>
    <w:rsid w:val="00EE593D"/>
  </w:style>
  <w:style w:type="paragraph" w:customStyle="1" w:styleId="1f5">
    <w:name w:val="表格样式 1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</w:pPr>
    <w:rPr>
      <w:rFonts w:ascii="Helvetica" w:hAnsi="Helvetica" w:cs="Helvetica"/>
      <w:b/>
      <w:bCs/>
      <w:color w:val="000000"/>
    </w:rPr>
  </w:style>
  <w:style w:type="paragraph" w:customStyle="1" w:styleId="2f">
    <w:name w:val="表格样式 2"/>
    <w:uiPriority w:val="99"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</w:pPr>
    <w:rPr>
      <w:rFonts w:ascii="Helvetica" w:hAnsi="Helvetica" w:cs="Helvetica"/>
      <w:color w:val="000000"/>
    </w:rPr>
  </w:style>
  <w:style w:type="paragraph" w:customStyle="1" w:styleId="36">
    <w:name w:val="表格样式 3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</w:pPr>
    <w:rPr>
      <w:rFonts w:ascii="Helvetica" w:hAnsi="Helvetica" w:cs="Helvetica"/>
      <w:color w:val="FEFFFE"/>
    </w:rPr>
  </w:style>
  <w:style w:type="paragraph" w:customStyle="1" w:styleId="63">
    <w:name w:val="表格样式 6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</w:pPr>
    <w:rPr>
      <w:rFonts w:ascii="Helvetica" w:hAnsi="Helvetica" w:cs="Helvetica"/>
      <w:color w:val="357CA2"/>
    </w:rPr>
  </w:style>
  <w:style w:type="character" w:customStyle="1" w:styleId="Hyperlink2">
    <w:name w:val="Hyperlink.2"/>
    <w:uiPriority w:val="99"/>
    <w:rsid w:val="00EE593D"/>
  </w:style>
  <w:style w:type="character" w:customStyle="1" w:styleId="Hyperlink3">
    <w:name w:val="Hyperlink.3"/>
    <w:uiPriority w:val="99"/>
    <w:qFormat/>
    <w:rsid w:val="00EE593D"/>
  </w:style>
  <w:style w:type="character" w:customStyle="1" w:styleId="Hyperlink4">
    <w:name w:val="Hyperlink.4"/>
    <w:uiPriority w:val="99"/>
    <w:rsid w:val="00EE593D"/>
  </w:style>
  <w:style w:type="character" w:customStyle="1" w:styleId="Hyperlink5">
    <w:name w:val="Hyperlink.5"/>
    <w:uiPriority w:val="99"/>
    <w:qFormat/>
    <w:rsid w:val="00EE593D"/>
  </w:style>
  <w:style w:type="character" w:customStyle="1" w:styleId="Hyperlink6">
    <w:name w:val="Hyperlink.6"/>
    <w:uiPriority w:val="99"/>
    <w:rsid w:val="00EE593D"/>
  </w:style>
  <w:style w:type="character" w:customStyle="1" w:styleId="Hyperlink7">
    <w:name w:val="Hyperlink.7"/>
    <w:uiPriority w:val="99"/>
    <w:qFormat/>
    <w:rsid w:val="00EE593D"/>
  </w:style>
  <w:style w:type="character" w:customStyle="1" w:styleId="Hyperlink8">
    <w:name w:val="Hyperlink.8"/>
    <w:uiPriority w:val="99"/>
    <w:qFormat/>
    <w:rsid w:val="00EE593D"/>
  </w:style>
  <w:style w:type="paragraph" w:customStyle="1" w:styleId="affff5">
    <w:name w:val="小节标题"/>
    <w:next w:val="111"/>
    <w:uiPriority w:val="99"/>
    <w:qFormat/>
    <w:rsid w:val="00EE593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spacing w:before="163" w:after="163" w:line="276" w:lineRule="auto"/>
      <w:ind w:firstLine="482"/>
      <w:jc w:val="both"/>
    </w:pPr>
    <w:rPr>
      <w:rFonts w:ascii="微软雅黑" w:eastAsia="微软雅黑" w:hAnsi="微软雅黑" w:cs="微软雅黑"/>
      <w:color w:val="000000"/>
      <w:u w:color="000000"/>
      <w:lang w:val="zh-TW" w:eastAsia="zh-TW"/>
    </w:rPr>
  </w:style>
  <w:style w:type="paragraph" w:customStyle="1" w:styleId="5-5015">
    <w:name w:val="样式 样式 样式 标题 5 + 微软雅黑 + 四号 灰色-50% + 首行缩进:  1.5 字符"/>
    <w:basedOn w:val="5-50"/>
    <w:qFormat/>
    <w:rsid w:val="00EE593D"/>
    <w:pPr>
      <w:ind w:hangingChars="200" w:hanging="200"/>
    </w:pPr>
    <w:rPr>
      <w:rFonts w:cs="宋体"/>
      <w:color w:val="auto"/>
      <w:szCs w:val="20"/>
    </w:rPr>
  </w:style>
  <w:style w:type="paragraph" w:customStyle="1" w:styleId="2f0">
    <w:name w:val="样式2"/>
    <w:basedOn w:val="afff8"/>
    <w:qFormat/>
    <w:rsid w:val="00EE593D"/>
    <w:pPr>
      <w:ind w:leftChars="200" w:left="200"/>
    </w:pPr>
    <w:rPr>
      <w:lang w:val="zh-CN"/>
    </w:rPr>
  </w:style>
  <w:style w:type="paragraph" w:customStyle="1" w:styleId="37">
    <w:name w:val="样式3"/>
    <w:basedOn w:val="a2"/>
    <w:qFormat/>
    <w:rsid w:val="00EE593D"/>
    <w:pPr>
      <w:topLinePunct/>
      <w:adjustRightInd w:val="0"/>
      <w:snapToGrid w:val="0"/>
      <w:spacing w:afterLines="30" w:after="30" w:line="370" w:lineRule="atLeast"/>
      <w:ind w:firstLineChars="200" w:firstLine="200"/>
    </w:pPr>
    <w:rPr>
      <w:rFonts w:ascii="Times New Roman" w:hAnsi="Times New Roman"/>
      <w:sz w:val="20"/>
      <w:szCs w:val="24"/>
    </w:rPr>
  </w:style>
  <w:style w:type="paragraph" w:customStyle="1" w:styleId="43">
    <w:name w:val="样式4"/>
    <w:basedOn w:val="37"/>
    <w:qFormat/>
    <w:rsid w:val="00EE593D"/>
    <w:pPr>
      <w:spacing w:afterLines="40" w:after="40" w:line="380" w:lineRule="atLeast"/>
    </w:pPr>
  </w:style>
  <w:style w:type="paragraph" w:customStyle="1" w:styleId="54">
    <w:name w:val="样式5"/>
    <w:basedOn w:val="2f0"/>
    <w:qFormat/>
    <w:rsid w:val="00EE593D"/>
    <w:pPr>
      <w:spacing w:afterLines="40" w:after="40" w:line="380" w:lineRule="atLeast"/>
    </w:pPr>
  </w:style>
  <w:style w:type="paragraph" w:customStyle="1" w:styleId="64">
    <w:name w:val="样式6"/>
    <w:basedOn w:val="2f0"/>
    <w:qFormat/>
    <w:rsid w:val="00EE593D"/>
    <w:pPr>
      <w:ind w:left="400" w:firstLine="400"/>
    </w:pPr>
  </w:style>
  <w:style w:type="paragraph" w:customStyle="1" w:styleId="73">
    <w:name w:val="样式7"/>
    <w:basedOn w:val="64"/>
    <w:qFormat/>
    <w:rsid w:val="00EE593D"/>
    <w:pPr>
      <w:spacing w:afterLines="30" w:after="30" w:line="380" w:lineRule="atLeast"/>
      <w:ind w:left="200" w:firstLine="200"/>
    </w:pPr>
  </w:style>
  <w:style w:type="paragraph" w:customStyle="1" w:styleId="80">
    <w:name w:val="样式8"/>
    <w:basedOn w:val="43"/>
    <w:qFormat/>
    <w:rsid w:val="00EE593D"/>
    <w:pPr>
      <w:spacing w:afterLines="30" w:after="30"/>
    </w:pPr>
  </w:style>
  <w:style w:type="paragraph" w:customStyle="1" w:styleId="90">
    <w:name w:val="样式9"/>
    <w:basedOn w:val="80"/>
    <w:qFormat/>
    <w:rsid w:val="00EE593D"/>
    <w:pPr>
      <w:spacing w:line="370" w:lineRule="atLeast"/>
    </w:pPr>
  </w:style>
  <w:style w:type="paragraph" w:customStyle="1" w:styleId="100">
    <w:name w:val="样式10"/>
    <w:basedOn w:val="73"/>
    <w:qFormat/>
    <w:rsid w:val="00EE593D"/>
    <w:pPr>
      <w:spacing w:line="370" w:lineRule="atLeast"/>
    </w:pPr>
  </w:style>
  <w:style w:type="paragraph" w:customStyle="1" w:styleId="112">
    <w:name w:val="样式11"/>
    <w:basedOn w:val="90"/>
    <w:qFormat/>
    <w:rsid w:val="00EE593D"/>
    <w:pPr>
      <w:spacing w:after="102"/>
      <w:ind w:firstLine="400"/>
    </w:pPr>
  </w:style>
  <w:style w:type="paragraph" w:customStyle="1" w:styleId="120">
    <w:name w:val="样式12"/>
    <w:basedOn w:val="3"/>
    <w:link w:val="12Char"/>
    <w:qFormat/>
    <w:rsid w:val="00EE593D"/>
    <w:pPr>
      <w:spacing w:before="680"/>
    </w:pPr>
  </w:style>
  <w:style w:type="character" w:customStyle="1" w:styleId="12Char">
    <w:name w:val="样式12 Char"/>
    <w:link w:val="120"/>
    <w:qFormat/>
    <w:rsid w:val="00EE593D"/>
    <w:rPr>
      <w:rFonts w:ascii="Times New Roman" w:eastAsia="华文中宋" w:hAnsi="Times New Roman"/>
      <w:bCs/>
      <w:kern w:val="2"/>
      <w:sz w:val="24"/>
      <w:szCs w:val="32"/>
    </w:rPr>
  </w:style>
  <w:style w:type="paragraph" w:customStyle="1" w:styleId="130">
    <w:name w:val="样式13"/>
    <w:basedOn w:val="2"/>
    <w:link w:val="13Char"/>
    <w:qFormat/>
    <w:rsid w:val="00EE593D"/>
    <w:pPr>
      <w:spacing w:before="680" w:after="340"/>
    </w:pPr>
  </w:style>
  <w:style w:type="character" w:customStyle="1" w:styleId="13Char">
    <w:name w:val="样式13 Char"/>
    <w:link w:val="130"/>
    <w:qFormat/>
    <w:rsid w:val="00EE593D"/>
    <w:rPr>
      <w:rFonts w:ascii="微软雅黑" w:eastAsia="微软雅黑" w:hAnsi="Times New Roman"/>
      <w:bCs/>
      <w:kern w:val="2"/>
      <w:sz w:val="26"/>
      <w:szCs w:val="32"/>
    </w:rPr>
  </w:style>
  <w:style w:type="paragraph" w:customStyle="1" w:styleId="520">
    <w:name w:val="样式 标题 5 + 首行缩进:  2 字符"/>
    <w:basedOn w:val="5"/>
    <w:rsid w:val="00EE593D"/>
    <w:pPr>
      <w:ind w:firstLine="400"/>
    </w:pPr>
    <w:rPr>
      <w:rFonts w:cs="宋体"/>
      <w:bCs w:val="0"/>
      <w:szCs w:val="20"/>
    </w:rPr>
  </w:style>
  <w:style w:type="paragraph" w:customStyle="1" w:styleId="affff6">
    <w:name w:val="楷体"/>
    <w:basedOn w:val="112"/>
    <w:qFormat/>
    <w:rsid w:val="00EE593D"/>
    <w:rPr>
      <w:rFonts w:eastAsia="楷体_GB2312"/>
    </w:rPr>
  </w:style>
  <w:style w:type="paragraph" w:customStyle="1" w:styleId="320">
    <w:name w:val="样式 标题 3 + 段前: 2 行"/>
    <w:basedOn w:val="3"/>
    <w:qFormat/>
    <w:rsid w:val="00EE593D"/>
    <w:pPr>
      <w:spacing w:before="680"/>
    </w:pPr>
    <w:rPr>
      <w:rFonts w:cs="宋体"/>
      <w:bCs w:val="0"/>
      <w:szCs w:val="20"/>
    </w:rPr>
  </w:style>
  <w:style w:type="paragraph" w:customStyle="1" w:styleId="140">
    <w:name w:val="样式14"/>
    <w:basedOn w:val="130"/>
    <w:link w:val="14Char"/>
    <w:qFormat/>
    <w:rsid w:val="00EE593D"/>
    <w:pPr>
      <w:jc w:val="center"/>
    </w:pPr>
  </w:style>
  <w:style w:type="character" w:customStyle="1" w:styleId="14Char">
    <w:name w:val="样式14 Char"/>
    <w:link w:val="140"/>
    <w:qFormat/>
    <w:rsid w:val="00EE593D"/>
    <w:rPr>
      <w:rFonts w:ascii="微软雅黑" w:eastAsia="微软雅黑" w:hAnsi="Times New Roman"/>
      <w:bCs/>
      <w:kern w:val="2"/>
      <w:sz w:val="26"/>
      <w:szCs w:val="32"/>
    </w:rPr>
  </w:style>
  <w:style w:type="paragraph" w:customStyle="1" w:styleId="150">
    <w:name w:val="样式15"/>
    <w:basedOn w:val="112"/>
    <w:qFormat/>
    <w:rsid w:val="00EE593D"/>
    <w:pPr>
      <w:spacing w:after="30" w:line="390" w:lineRule="atLeast"/>
      <w:ind w:firstLine="200"/>
    </w:pPr>
  </w:style>
  <w:style w:type="paragraph" w:customStyle="1" w:styleId="160">
    <w:name w:val="样式16"/>
    <w:basedOn w:val="112"/>
    <w:qFormat/>
    <w:rsid w:val="00EE593D"/>
    <w:rPr>
      <w:rFonts w:ascii="楷体_GB2312" w:eastAsia="楷体_GB2312"/>
    </w:rPr>
  </w:style>
  <w:style w:type="paragraph" w:customStyle="1" w:styleId="170">
    <w:name w:val="样式17"/>
    <w:basedOn w:val="520"/>
    <w:qFormat/>
    <w:rsid w:val="00EE593D"/>
    <w:pPr>
      <w:spacing w:before="240"/>
    </w:pPr>
  </w:style>
  <w:style w:type="paragraph" w:customStyle="1" w:styleId="180">
    <w:name w:val="样式18"/>
    <w:basedOn w:val="afff5"/>
    <w:qFormat/>
    <w:rsid w:val="00EE593D"/>
    <w:pPr>
      <w:spacing w:before="170" w:after="170"/>
    </w:pPr>
  </w:style>
  <w:style w:type="paragraph" w:customStyle="1" w:styleId="190">
    <w:name w:val="样式19"/>
    <w:basedOn w:val="affff6"/>
    <w:qFormat/>
    <w:rsid w:val="00EE593D"/>
  </w:style>
  <w:style w:type="paragraph" w:customStyle="1" w:styleId="0505">
    <w:name w:val="样式 图题 + 段前: 0.5 行 段后: 0.5 行"/>
    <w:basedOn w:val="afff3"/>
    <w:rsid w:val="00EE593D"/>
    <w:pPr>
      <w:spacing w:beforeLines="0" w:before="0"/>
    </w:pPr>
    <w:rPr>
      <w:rFonts w:cs="宋体"/>
      <w:szCs w:val="20"/>
    </w:rPr>
  </w:style>
  <w:style w:type="paragraph" w:customStyle="1" w:styleId="200">
    <w:name w:val="样式20"/>
    <w:basedOn w:val="190"/>
    <w:qFormat/>
    <w:rsid w:val="00EE593D"/>
    <w:pPr>
      <w:spacing w:after="30" w:line="390" w:lineRule="atLeast"/>
      <w:ind w:firstLine="200"/>
    </w:pPr>
  </w:style>
  <w:style w:type="paragraph" w:customStyle="1" w:styleId="210">
    <w:name w:val="样式21"/>
    <w:basedOn w:val="140"/>
    <w:link w:val="21Char"/>
    <w:qFormat/>
    <w:rsid w:val="00EE593D"/>
    <w:pPr>
      <w:spacing w:before="200" w:afterLines="200" w:after="200"/>
    </w:pPr>
    <w:rPr>
      <w:sz w:val="30"/>
      <w:szCs w:val="30"/>
    </w:rPr>
  </w:style>
  <w:style w:type="character" w:customStyle="1" w:styleId="21Char">
    <w:name w:val="样式21 Char"/>
    <w:link w:val="210"/>
    <w:qFormat/>
    <w:rsid w:val="00EE593D"/>
    <w:rPr>
      <w:rFonts w:ascii="微软雅黑" w:eastAsia="微软雅黑" w:hAnsi="Times New Roman"/>
      <w:bCs/>
      <w:kern w:val="2"/>
      <w:sz w:val="30"/>
      <w:szCs w:val="30"/>
    </w:rPr>
  </w:style>
  <w:style w:type="paragraph" w:customStyle="1" w:styleId="220">
    <w:name w:val="样式22"/>
    <w:basedOn w:val="320"/>
    <w:qFormat/>
    <w:rsid w:val="00EE593D"/>
    <w:pPr>
      <w:spacing w:beforeLines="300" w:before="300"/>
    </w:pPr>
  </w:style>
  <w:style w:type="paragraph" w:customStyle="1" w:styleId="05050">
    <w:name w:val="样式 楷体 + 顶端: (单实线 自动设置  0.5 磅 行宽) 底端: (单实线 自动设置  0.5 磅 行宽)"/>
    <w:basedOn w:val="affff6"/>
    <w:rsid w:val="00EE593D"/>
    <w:pPr>
      <w:pBdr>
        <w:top w:val="single" w:sz="4" w:space="1" w:color="auto"/>
        <w:bottom w:val="single" w:sz="4" w:space="1" w:color="auto"/>
      </w:pBdr>
    </w:pPr>
    <w:rPr>
      <w:rFonts w:cs="宋体"/>
      <w:szCs w:val="20"/>
    </w:rPr>
  </w:style>
  <w:style w:type="paragraph" w:customStyle="1" w:styleId="230">
    <w:name w:val="样式23"/>
    <w:basedOn w:val="2"/>
    <w:link w:val="23Char"/>
    <w:qFormat/>
    <w:rsid w:val="00EE593D"/>
    <w:pPr>
      <w:spacing w:before="680" w:after="340"/>
      <w:jc w:val="center"/>
    </w:pPr>
    <w:rPr>
      <w:rFonts w:ascii="汉仪大宋简" w:eastAsia="汉仪大宋简"/>
      <w:sz w:val="28"/>
      <w:szCs w:val="28"/>
    </w:rPr>
  </w:style>
  <w:style w:type="character" w:customStyle="1" w:styleId="23Char">
    <w:name w:val="样式23 Char"/>
    <w:link w:val="230"/>
    <w:rsid w:val="00EE593D"/>
    <w:rPr>
      <w:rFonts w:ascii="汉仪大宋简" w:eastAsia="汉仪大宋简" w:hAnsi="Times New Roman"/>
      <w:bCs/>
      <w:kern w:val="2"/>
      <w:sz w:val="28"/>
      <w:szCs w:val="28"/>
    </w:rPr>
  </w:style>
  <w:style w:type="paragraph" w:customStyle="1" w:styleId="240">
    <w:name w:val="样式24"/>
    <w:basedOn w:val="a2"/>
    <w:qFormat/>
    <w:rsid w:val="00EE593D"/>
    <w:pPr>
      <w:topLinePunct/>
      <w:adjustRightInd w:val="0"/>
      <w:snapToGrid w:val="0"/>
      <w:spacing w:afterLines="35" w:after="35" w:line="370" w:lineRule="atLeast"/>
      <w:ind w:firstLineChars="200" w:firstLine="200"/>
    </w:pPr>
    <w:rPr>
      <w:rFonts w:ascii="Times New Roman" w:hAnsi="Times New Roman"/>
      <w:sz w:val="20"/>
      <w:szCs w:val="24"/>
    </w:rPr>
  </w:style>
  <w:style w:type="paragraph" w:customStyle="1" w:styleId="250">
    <w:name w:val="样式25"/>
    <w:basedOn w:val="230"/>
    <w:link w:val="25Char"/>
    <w:qFormat/>
    <w:rsid w:val="00EE593D"/>
    <w:pPr>
      <w:spacing w:beforeLines="300" w:before="300" w:after="100"/>
    </w:pPr>
  </w:style>
  <w:style w:type="character" w:customStyle="1" w:styleId="25Char">
    <w:name w:val="样式25 Char"/>
    <w:link w:val="250"/>
    <w:qFormat/>
    <w:rsid w:val="00EE593D"/>
    <w:rPr>
      <w:rFonts w:ascii="汉仪大宋简" w:eastAsia="汉仪大宋简" w:hAnsi="Times New Roman"/>
      <w:bCs/>
      <w:kern w:val="2"/>
      <w:sz w:val="28"/>
      <w:szCs w:val="28"/>
    </w:rPr>
  </w:style>
  <w:style w:type="paragraph" w:customStyle="1" w:styleId="260">
    <w:name w:val="样式26"/>
    <w:basedOn w:val="250"/>
    <w:link w:val="26Char"/>
    <w:qFormat/>
    <w:rsid w:val="00EE593D"/>
    <w:pPr>
      <w:spacing w:before="1020" w:after="340"/>
    </w:pPr>
  </w:style>
  <w:style w:type="character" w:customStyle="1" w:styleId="26Char">
    <w:name w:val="样式26 Char"/>
    <w:link w:val="260"/>
    <w:qFormat/>
    <w:rsid w:val="00EE593D"/>
    <w:rPr>
      <w:rFonts w:ascii="汉仪大宋简" w:eastAsia="汉仪大宋简" w:hAnsi="Times New Roman"/>
      <w:bCs/>
      <w:kern w:val="2"/>
      <w:sz w:val="28"/>
      <w:szCs w:val="28"/>
    </w:rPr>
  </w:style>
  <w:style w:type="paragraph" w:customStyle="1" w:styleId="270">
    <w:name w:val="样式27"/>
    <w:basedOn w:val="240"/>
    <w:qFormat/>
    <w:rsid w:val="00EE593D"/>
    <w:pPr>
      <w:spacing w:after="119"/>
      <w:ind w:firstLine="400"/>
    </w:pPr>
  </w:style>
  <w:style w:type="paragraph" w:customStyle="1" w:styleId="280">
    <w:name w:val="样式28"/>
    <w:basedOn w:val="05050"/>
    <w:qFormat/>
    <w:rsid w:val="00EE593D"/>
  </w:style>
  <w:style w:type="paragraph" w:customStyle="1" w:styleId="290">
    <w:name w:val="样式29"/>
    <w:basedOn w:val="3"/>
    <w:link w:val="29Char"/>
    <w:qFormat/>
    <w:rsid w:val="00EE593D"/>
    <w:pPr>
      <w:shd w:val="clear" w:color="auto" w:fill="D9D9D9"/>
      <w:spacing w:before="680"/>
      <w:ind w:firstLineChars="150" w:firstLine="360"/>
      <w:jc w:val="center"/>
    </w:pPr>
    <w:rPr>
      <w:rFonts w:ascii="方正准圆简体" w:eastAsia="方正准圆简体" w:hAnsi="黑体"/>
    </w:rPr>
  </w:style>
  <w:style w:type="character" w:customStyle="1" w:styleId="29Char">
    <w:name w:val="样式29 Char"/>
    <w:link w:val="290"/>
    <w:rsid w:val="00EE593D"/>
    <w:rPr>
      <w:rFonts w:ascii="方正准圆简体" w:eastAsia="方正准圆简体" w:hAnsi="黑体"/>
      <w:bCs/>
      <w:kern w:val="2"/>
      <w:sz w:val="24"/>
      <w:szCs w:val="32"/>
      <w:shd w:val="clear" w:color="auto" w:fill="D9D9D9"/>
    </w:rPr>
  </w:style>
  <w:style w:type="character" w:customStyle="1" w:styleId="25">
    <w:name w:val="日期 字符2"/>
    <w:link w:val="afd"/>
    <w:uiPriority w:val="99"/>
    <w:qFormat/>
    <w:locked/>
    <w:rsid w:val="00EE593D"/>
    <w:rPr>
      <w:rFonts w:ascii="Times New Roman" w:hAnsi="Times New Roman"/>
      <w:sz w:val="24"/>
    </w:rPr>
  </w:style>
  <w:style w:type="character" w:customStyle="1" w:styleId="a-size-large1">
    <w:name w:val="a-size-large1"/>
    <w:uiPriority w:val="99"/>
    <w:rsid w:val="00EE593D"/>
    <w:rPr>
      <w:rFonts w:ascii="Arial" w:hAnsi="Arial" w:cs="Arial"/>
    </w:rPr>
  </w:style>
  <w:style w:type="character" w:customStyle="1" w:styleId="a-size-medium2">
    <w:name w:val="a-size-medium2"/>
    <w:uiPriority w:val="99"/>
    <w:rsid w:val="00EE593D"/>
    <w:rPr>
      <w:rFonts w:ascii="Arial" w:hAnsi="Arial" w:cs="Arial"/>
    </w:rPr>
  </w:style>
  <w:style w:type="paragraph" w:customStyle="1" w:styleId="affff7">
    <w:name w:val="华文仿宋"/>
    <w:basedOn w:val="240"/>
    <w:qFormat/>
    <w:rsid w:val="00EE593D"/>
    <w:pPr>
      <w:spacing w:after="119"/>
      <w:ind w:leftChars="400" w:left="800" w:firstLine="400"/>
    </w:pPr>
    <w:rPr>
      <w:rFonts w:ascii="华文仿宋" w:eastAsia="华文仿宋" w:hAnsi="华文仿宋"/>
    </w:rPr>
  </w:style>
  <w:style w:type="paragraph" w:customStyle="1" w:styleId="Affff8">
    <w:name w:val="正文 A"/>
    <w:rsid w:val="00EE593D"/>
    <w:pPr>
      <w:widowControl w:val="0"/>
      <w:jc w:val="both"/>
    </w:pPr>
    <w:rPr>
      <w:rFonts w:eastAsia="Calibri" w:cs="Calibri"/>
      <w:color w:val="000000"/>
      <w:kern w:val="2"/>
      <w:sz w:val="21"/>
      <w:szCs w:val="21"/>
      <w:u w:color="000000"/>
    </w:rPr>
  </w:style>
  <w:style w:type="paragraph" w:customStyle="1" w:styleId="44">
    <w:name w:val="4"/>
    <w:basedOn w:val="a2"/>
    <w:qFormat/>
    <w:rsid w:val="00EE593D"/>
    <w:pPr>
      <w:spacing w:beforeLines="30" w:before="30" w:afterLines="30" w:after="30"/>
    </w:pPr>
    <w:rPr>
      <w:rFonts w:ascii="Tahoma" w:hAnsi="Tahoma"/>
      <w:sz w:val="24"/>
      <w:szCs w:val="20"/>
    </w:rPr>
  </w:style>
  <w:style w:type="character" w:customStyle="1" w:styleId="28pt">
    <w:name w:val="正文文本 (2) + 8 pt"/>
    <w:rsid w:val="00EE593D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6"/>
      <w:szCs w:val="16"/>
      <w:shd w:val="clear" w:color="auto" w:fill="FFFFFF"/>
      <w:lang w:val="en-US" w:eastAsia="en-US" w:bidi="en-US"/>
    </w:rPr>
  </w:style>
  <w:style w:type="paragraph" w:customStyle="1" w:styleId="2f1">
    <w:name w:val="正文文本 (2)"/>
    <w:basedOn w:val="a2"/>
    <w:link w:val="2f2"/>
    <w:qFormat/>
    <w:rsid w:val="00EE593D"/>
    <w:pPr>
      <w:shd w:val="clear" w:color="auto" w:fill="FFFFFF"/>
      <w:spacing w:line="240" w:lineRule="exact"/>
      <w:ind w:hanging="700"/>
    </w:pPr>
    <w:rPr>
      <w:rFonts w:ascii="Times New Roman" w:eastAsia="Times New Roman" w:hAnsi="Times New Roman"/>
      <w:sz w:val="18"/>
      <w:szCs w:val="18"/>
    </w:rPr>
  </w:style>
  <w:style w:type="paragraph" w:customStyle="1" w:styleId="38">
    <w:name w:val="标题 #3"/>
    <w:basedOn w:val="a2"/>
    <w:link w:val="39"/>
    <w:qFormat/>
    <w:rsid w:val="00EE593D"/>
    <w:pPr>
      <w:shd w:val="clear" w:color="auto" w:fill="FFFFFF"/>
      <w:spacing w:before="660" w:after="240" w:line="0" w:lineRule="atLeast"/>
      <w:ind w:hanging="500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181">
    <w:name w:val="正文文本 (18)"/>
    <w:basedOn w:val="a2"/>
    <w:link w:val="18Exact"/>
    <w:qFormat/>
    <w:rsid w:val="00EE593D"/>
    <w:pPr>
      <w:shd w:val="clear" w:color="auto" w:fill="FFFFFF"/>
      <w:spacing w:after="120" w:line="0" w:lineRule="atLeast"/>
      <w:jc w:val="left"/>
    </w:pPr>
    <w:rPr>
      <w:rFonts w:ascii="Constantia" w:eastAsia="Constantia" w:hAnsi="Constantia" w:cs="Constantia"/>
      <w:spacing w:val="60"/>
      <w:sz w:val="15"/>
      <w:szCs w:val="15"/>
    </w:rPr>
  </w:style>
  <w:style w:type="paragraph" w:customStyle="1" w:styleId="191">
    <w:name w:val="正文文本 (19)"/>
    <w:basedOn w:val="a2"/>
    <w:link w:val="19Exact"/>
    <w:qFormat/>
    <w:rsid w:val="00EE593D"/>
    <w:pPr>
      <w:shd w:val="clear" w:color="auto" w:fill="FFFFFF"/>
      <w:spacing w:before="120" w:line="0" w:lineRule="atLeast"/>
      <w:jc w:val="left"/>
    </w:pPr>
    <w:rPr>
      <w:rFonts w:ascii="Verdana" w:eastAsia="Verdana" w:hAnsi="Verdana" w:cs="Verdana"/>
      <w:b/>
      <w:bCs/>
      <w:i/>
      <w:iCs/>
      <w:sz w:val="102"/>
      <w:szCs w:val="102"/>
    </w:rPr>
  </w:style>
  <w:style w:type="paragraph" w:customStyle="1" w:styleId="1f6">
    <w:name w:val="标题 #1"/>
    <w:basedOn w:val="a2"/>
    <w:link w:val="1f7"/>
    <w:rsid w:val="00EE593D"/>
    <w:pPr>
      <w:shd w:val="clear" w:color="auto" w:fill="FFFFFF"/>
      <w:spacing w:after="3300" w:line="955" w:lineRule="exact"/>
      <w:jc w:val="right"/>
      <w:outlineLvl w:val="0"/>
    </w:pPr>
    <w:rPr>
      <w:rFonts w:ascii="Times New Roman" w:eastAsia="Times New Roman" w:hAnsi="Times New Roman"/>
      <w:b/>
      <w:bCs/>
      <w:spacing w:val="-10"/>
      <w:sz w:val="74"/>
      <w:szCs w:val="74"/>
    </w:rPr>
  </w:style>
  <w:style w:type="paragraph" w:customStyle="1" w:styleId="161">
    <w:name w:val="正文文本 (16)"/>
    <w:basedOn w:val="a2"/>
    <w:link w:val="162"/>
    <w:qFormat/>
    <w:rsid w:val="00EE593D"/>
    <w:pPr>
      <w:shd w:val="clear" w:color="auto" w:fill="FFFFFF"/>
      <w:spacing w:before="3300" w:line="226" w:lineRule="exact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71">
    <w:name w:val="正文文本 (17)"/>
    <w:basedOn w:val="a2"/>
    <w:link w:val="172"/>
    <w:qFormat/>
    <w:rsid w:val="00EE593D"/>
    <w:pPr>
      <w:shd w:val="clear" w:color="auto" w:fill="FFFFFF"/>
      <w:spacing w:after="540" w:line="0" w:lineRule="atLeast"/>
      <w:jc w:val="right"/>
    </w:pPr>
    <w:rPr>
      <w:rFonts w:ascii="Constantia" w:eastAsia="Constantia" w:hAnsi="Constantia" w:cs="Constantia"/>
      <w:i/>
      <w:iCs/>
      <w:sz w:val="15"/>
      <w:szCs w:val="15"/>
    </w:rPr>
  </w:style>
  <w:style w:type="paragraph" w:customStyle="1" w:styleId="affff9">
    <w:name w:val="图片标题"/>
    <w:basedOn w:val="a2"/>
    <w:link w:val="affffa"/>
    <w:rsid w:val="00EE593D"/>
    <w:pPr>
      <w:shd w:val="clear" w:color="auto" w:fill="FFFFFF"/>
      <w:adjustRightInd w:val="0"/>
      <w:snapToGrid w:val="0"/>
      <w:spacing w:beforeLines="50" w:before="50" w:afterLines="50" w:after="50" w:line="330" w:lineRule="atLeast"/>
    </w:pPr>
    <w:rPr>
      <w:rFonts w:ascii="仿宋" w:eastAsia="仿宋" w:hAnsi="Times New Roman"/>
      <w:sz w:val="18"/>
      <w:szCs w:val="18"/>
    </w:rPr>
  </w:style>
  <w:style w:type="paragraph" w:customStyle="1" w:styleId="45">
    <w:name w:val="标题 #4"/>
    <w:basedOn w:val="a2"/>
    <w:link w:val="46"/>
    <w:qFormat/>
    <w:rsid w:val="00EE593D"/>
    <w:pPr>
      <w:shd w:val="clear" w:color="auto" w:fill="FFFFFF"/>
      <w:adjustRightInd w:val="0"/>
      <w:snapToGrid w:val="0"/>
      <w:spacing w:beforeLines="50" w:before="50" w:afterLines="50" w:after="50" w:line="320" w:lineRule="atLeast"/>
      <w:ind w:firstLineChars="200" w:firstLine="200"/>
      <w:outlineLvl w:val="3"/>
    </w:pPr>
    <w:rPr>
      <w:rFonts w:ascii="Arial" w:eastAsia="黑体" w:hAnsi="Arial"/>
      <w:bCs/>
      <w:sz w:val="22"/>
    </w:rPr>
  </w:style>
  <w:style w:type="paragraph" w:customStyle="1" w:styleId="3a">
    <w:name w:val="正文文本 (3)"/>
    <w:basedOn w:val="a2"/>
    <w:link w:val="3b"/>
    <w:qFormat/>
    <w:rsid w:val="00EE593D"/>
    <w:pPr>
      <w:shd w:val="clear" w:color="auto" w:fill="FFFFFF"/>
      <w:spacing w:line="0" w:lineRule="atLeast"/>
      <w:jc w:val="left"/>
    </w:pPr>
    <w:rPr>
      <w:rFonts w:ascii="Times New Roman" w:eastAsia="Times New Roman" w:hAnsi="Times New Roman"/>
      <w:b/>
      <w:bCs/>
      <w:szCs w:val="21"/>
    </w:rPr>
  </w:style>
  <w:style w:type="paragraph" w:customStyle="1" w:styleId="201">
    <w:name w:val="正文文本 (20)"/>
    <w:basedOn w:val="a2"/>
    <w:link w:val="202"/>
    <w:qFormat/>
    <w:rsid w:val="00EE593D"/>
    <w:pPr>
      <w:shd w:val="clear" w:color="auto" w:fill="FFFFFF"/>
      <w:spacing w:before="180" w:line="0" w:lineRule="atLeast"/>
    </w:pPr>
    <w:rPr>
      <w:rFonts w:ascii="Times New Roman" w:eastAsia="Times New Roman" w:hAnsi="Times New Roman"/>
      <w:i/>
      <w:iCs/>
      <w:szCs w:val="21"/>
    </w:rPr>
  </w:style>
  <w:style w:type="paragraph" w:customStyle="1" w:styleId="113">
    <w:name w:val="正文文本 (11)"/>
    <w:basedOn w:val="a2"/>
    <w:link w:val="114"/>
    <w:rsid w:val="00EE593D"/>
    <w:pPr>
      <w:shd w:val="clear" w:color="auto" w:fill="FFFFFF"/>
      <w:spacing w:line="235" w:lineRule="exact"/>
      <w:ind w:hanging="540"/>
      <w:jc w:val="left"/>
    </w:pPr>
    <w:rPr>
      <w:rFonts w:ascii="Times New Roman" w:eastAsia="Times New Roman" w:hAnsi="Times New Roman"/>
      <w:i/>
      <w:iCs/>
      <w:sz w:val="18"/>
      <w:szCs w:val="18"/>
    </w:rPr>
  </w:style>
  <w:style w:type="paragraph" w:customStyle="1" w:styleId="2f3">
    <w:name w:val="脚注 (2)"/>
    <w:basedOn w:val="a2"/>
    <w:link w:val="2f4"/>
    <w:rsid w:val="00EE593D"/>
    <w:pPr>
      <w:shd w:val="clear" w:color="auto" w:fill="FFFFFF"/>
      <w:spacing w:line="216" w:lineRule="exact"/>
      <w:jc w:val="right"/>
    </w:pPr>
    <w:rPr>
      <w:rFonts w:ascii="Times New Roman" w:eastAsia="Times New Roman" w:hAnsi="Times New Roman"/>
      <w:i/>
      <w:iCs/>
      <w:sz w:val="16"/>
      <w:szCs w:val="16"/>
    </w:rPr>
  </w:style>
  <w:style w:type="paragraph" w:customStyle="1" w:styleId="3c">
    <w:name w:val="脚注 (3)"/>
    <w:basedOn w:val="a2"/>
    <w:link w:val="3d"/>
    <w:qFormat/>
    <w:rsid w:val="00EE593D"/>
    <w:pPr>
      <w:shd w:val="clear" w:color="auto" w:fill="FFFFFF"/>
      <w:spacing w:line="216" w:lineRule="exact"/>
      <w:jc w:val="right"/>
    </w:pPr>
    <w:rPr>
      <w:rFonts w:ascii="Times New Roman" w:eastAsia="Times New Roman" w:hAnsi="Times New Roman"/>
      <w:sz w:val="18"/>
      <w:szCs w:val="18"/>
    </w:rPr>
  </w:style>
  <w:style w:type="paragraph" w:customStyle="1" w:styleId="47">
    <w:name w:val="脚注 (4)"/>
    <w:basedOn w:val="a2"/>
    <w:link w:val="48"/>
    <w:qFormat/>
    <w:rsid w:val="00EE593D"/>
    <w:pPr>
      <w:shd w:val="clear" w:color="auto" w:fill="FFFFFF"/>
      <w:spacing w:line="240" w:lineRule="exact"/>
      <w:ind w:hanging="220"/>
      <w:jc w:val="left"/>
    </w:pPr>
    <w:rPr>
      <w:rFonts w:ascii="Times New Roman" w:eastAsia="Times New Roman" w:hAnsi="Times New Roman"/>
      <w:i/>
      <w:iCs/>
      <w:sz w:val="18"/>
      <w:szCs w:val="18"/>
    </w:rPr>
  </w:style>
  <w:style w:type="paragraph" w:customStyle="1" w:styleId="2f5">
    <w:name w:val="标题 #2"/>
    <w:basedOn w:val="a2"/>
    <w:link w:val="2Exact"/>
    <w:qFormat/>
    <w:rsid w:val="00EE593D"/>
    <w:pPr>
      <w:shd w:val="clear" w:color="auto" w:fill="FFFFFF"/>
      <w:spacing w:after="60" w:line="907" w:lineRule="exact"/>
      <w:jc w:val="left"/>
      <w:outlineLvl w:val="1"/>
    </w:pPr>
    <w:rPr>
      <w:rFonts w:ascii="Times New Roman" w:eastAsia="Times New Roman" w:hAnsi="Times New Roman"/>
      <w:b/>
      <w:bCs/>
      <w:szCs w:val="21"/>
    </w:rPr>
  </w:style>
  <w:style w:type="paragraph" w:customStyle="1" w:styleId="49">
    <w:name w:val="正文文本 (4)"/>
    <w:basedOn w:val="a2"/>
    <w:link w:val="4Exact"/>
    <w:qFormat/>
    <w:rsid w:val="00EE593D"/>
    <w:pPr>
      <w:shd w:val="clear" w:color="auto" w:fill="FFFFFF"/>
      <w:spacing w:line="0" w:lineRule="atLeast"/>
      <w:jc w:val="left"/>
    </w:pPr>
    <w:rPr>
      <w:rFonts w:ascii="Times New Roman" w:eastAsia="Times New Roman" w:hAnsi="Times New Roman"/>
      <w:sz w:val="134"/>
      <w:szCs w:val="134"/>
    </w:rPr>
  </w:style>
  <w:style w:type="paragraph" w:customStyle="1" w:styleId="1f8">
    <w:name w:val="列出段落1"/>
    <w:basedOn w:val="a2"/>
    <w:uiPriority w:val="34"/>
    <w:qFormat/>
    <w:rsid w:val="00EE593D"/>
    <w:pPr>
      <w:ind w:firstLineChars="200" w:firstLine="420"/>
    </w:pPr>
    <w:rPr>
      <w:rFonts w:cs="黑体"/>
    </w:rPr>
  </w:style>
  <w:style w:type="character" w:customStyle="1" w:styleId="2f2">
    <w:name w:val="正文文本 (2)_"/>
    <w:link w:val="2f1"/>
    <w:rsid w:val="00EE593D"/>
    <w:rPr>
      <w:rFonts w:ascii="Times New Roman" w:eastAsia="Times New Roman" w:hAnsi="Times New Roman"/>
      <w:kern w:val="2"/>
      <w:sz w:val="18"/>
      <w:szCs w:val="18"/>
      <w:shd w:val="clear" w:color="auto" w:fill="FFFFFF"/>
    </w:rPr>
  </w:style>
  <w:style w:type="character" w:customStyle="1" w:styleId="39">
    <w:name w:val="标题 #3_"/>
    <w:link w:val="38"/>
    <w:qFormat/>
    <w:rsid w:val="00EE593D"/>
    <w:rPr>
      <w:rFonts w:ascii="Times New Roman" w:eastAsia="Times New Roman" w:hAnsi="Times New Roman"/>
      <w:b/>
      <w:bCs/>
      <w:kern w:val="2"/>
      <w:sz w:val="28"/>
      <w:szCs w:val="28"/>
      <w:shd w:val="clear" w:color="auto" w:fill="FFFFFF"/>
    </w:rPr>
  </w:style>
  <w:style w:type="character" w:customStyle="1" w:styleId="18Exact">
    <w:name w:val="正文文本 (18) Exact"/>
    <w:link w:val="181"/>
    <w:qFormat/>
    <w:rsid w:val="00EE593D"/>
    <w:rPr>
      <w:rFonts w:ascii="Constantia" w:eastAsia="Constantia" w:hAnsi="Constantia" w:cs="Constantia"/>
      <w:spacing w:val="60"/>
      <w:kern w:val="2"/>
      <w:sz w:val="15"/>
      <w:szCs w:val="15"/>
      <w:shd w:val="clear" w:color="auto" w:fill="FFFFFF"/>
    </w:rPr>
  </w:style>
  <w:style w:type="character" w:customStyle="1" w:styleId="19Exact">
    <w:name w:val="正文文本 (19) Exact"/>
    <w:link w:val="191"/>
    <w:qFormat/>
    <w:rsid w:val="00EE593D"/>
    <w:rPr>
      <w:rFonts w:ascii="Verdana" w:eastAsia="Verdana" w:hAnsi="Verdana" w:cs="Verdana"/>
      <w:b/>
      <w:bCs/>
      <w:i/>
      <w:iCs/>
      <w:kern w:val="2"/>
      <w:sz w:val="102"/>
      <w:szCs w:val="102"/>
      <w:shd w:val="clear" w:color="auto" w:fill="FFFFFF"/>
    </w:rPr>
  </w:style>
  <w:style w:type="character" w:customStyle="1" w:styleId="1f7">
    <w:name w:val="标题 #1_"/>
    <w:link w:val="1f6"/>
    <w:qFormat/>
    <w:rsid w:val="00EE593D"/>
    <w:rPr>
      <w:rFonts w:ascii="Times New Roman" w:eastAsia="Times New Roman" w:hAnsi="Times New Roman"/>
      <w:b/>
      <w:bCs/>
      <w:spacing w:val="-10"/>
      <w:kern w:val="2"/>
      <w:sz w:val="74"/>
      <w:szCs w:val="74"/>
      <w:shd w:val="clear" w:color="auto" w:fill="FFFFFF"/>
    </w:rPr>
  </w:style>
  <w:style w:type="character" w:customStyle="1" w:styleId="162">
    <w:name w:val="正文文本 (16)_"/>
    <w:link w:val="161"/>
    <w:qFormat/>
    <w:rsid w:val="00EE593D"/>
    <w:rPr>
      <w:rFonts w:ascii="Times New Roman" w:eastAsia="Times New Roman" w:hAnsi="Times New Roman"/>
      <w:kern w:val="2"/>
      <w:shd w:val="clear" w:color="auto" w:fill="FFFFFF"/>
    </w:rPr>
  </w:style>
  <w:style w:type="character" w:customStyle="1" w:styleId="172">
    <w:name w:val="正文文本 (17)_"/>
    <w:link w:val="171"/>
    <w:qFormat/>
    <w:rsid w:val="00EE593D"/>
    <w:rPr>
      <w:rFonts w:ascii="Constantia" w:eastAsia="Constantia" w:hAnsi="Constantia" w:cs="Constantia"/>
      <w:i/>
      <w:iCs/>
      <w:kern w:val="2"/>
      <w:sz w:val="15"/>
      <w:szCs w:val="15"/>
      <w:shd w:val="clear" w:color="auto" w:fill="FFFFFF"/>
    </w:rPr>
  </w:style>
  <w:style w:type="character" w:customStyle="1" w:styleId="affffa">
    <w:name w:val="图片标题_"/>
    <w:link w:val="affff9"/>
    <w:qFormat/>
    <w:rsid w:val="00EE593D"/>
    <w:rPr>
      <w:rFonts w:ascii="仿宋" w:eastAsia="仿宋" w:hAnsi="Times New Roman"/>
      <w:kern w:val="2"/>
      <w:sz w:val="18"/>
      <w:szCs w:val="18"/>
      <w:shd w:val="clear" w:color="auto" w:fill="FFFFFF"/>
    </w:rPr>
  </w:style>
  <w:style w:type="character" w:customStyle="1" w:styleId="2f6">
    <w:name w:val="正文文本 (2) + 斜体"/>
    <w:qFormat/>
    <w:rsid w:val="00EE593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Exact">
    <w:name w:val="图片标题 Exact"/>
    <w:qFormat/>
    <w:rsid w:val="00EE593D"/>
    <w:rPr>
      <w:rFonts w:ascii="Times New Roman" w:eastAsia="Times New Roman" w:hAnsi="Times New Roman" w:cs="Times New Roman"/>
      <w:sz w:val="18"/>
      <w:szCs w:val="18"/>
      <w:u w:val="none"/>
    </w:rPr>
  </w:style>
  <w:style w:type="character" w:customStyle="1" w:styleId="46">
    <w:name w:val="标题 #4_"/>
    <w:link w:val="45"/>
    <w:qFormat/>
    <w:rsid w:val="00EE593D"/>
    <w:rPr>
      <w:rFonts w:ascii="Arial" w:eastAsia="黑体" w:hAnsi="Arial"/>
      <w:bCs/>
      <w:kern w:val="2"/>
      <w:sz w:val="22"/>
      <w:szCs w:val="22"/>
      <w:shd w:val="clear" w:color="auto" w:fill="FFFFFF"/>
    </w:rPr>
  </w:style>
  <w:style w:type="character" w:customStyle="1" w:styleId="3b">
    <w:name w:val="正文文本 (3)_"/>
    <w:link w:val="3a"/>
    <w:qFormat/>
    <w:rsid w:val="00EE593D"/>
    <w:rPr>
      <w:rFonts w:ascii="Times New Roman" w:eastAsia="Times New Roman" w:hAnsi="Times New Roman"/>
      <w:b/>
      <w:bCs/>
      <w:kern w:val="2"/>
      <w:sz w:val="21"/>
      <w:szCs w:val="21"/>
      <w:shd w:val="clear" w:color="auto" w:fill="FFFFFF"/>
    </w:rPr>
  </w:style>
  <w:style w:type="character" w:customStyle="1" w:styleId="3e">
    <w:name w:val="正文文本 (3) + 小型大写"/>
    <w:qFormat/>
    <w:rsid w:val="00EE593D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Cs w:val="21"/>
      <w:shd w:val="clear" w:color="auto" w:fill="FFFFFF"/>
      <w:lang w:val="en-US" w:eastAsia="en-US" w:bidi="en-US"/>
    </w:rPr>
  </w:style>
  <w:style w:type="character" w:customStyle="1" w:styleId="202">
    <w:name w:val="正文文本 (20)_"/>
    <w:link w:val="201"/>
    <w:qFormat/>
    <w:rsid w:val="00EE593D"/>
    <w:rPr>
      <w:rFonts w:ascii="Times New Roman" w:eastAsia="Times New Roman" w:hAnsi="Times New Roman"/>
      <w:i/>
      <w:iCs/>
      <w:kern w:val="2"/>
      <w:sz w:val="21"/>
      <w:szCs w:val="21"/>
      <w:shd w:val="clear" w:color="auto" w:fill="FFFFFF"/>
    </w:rPr>
  </w:style>
  <w:style w:type="character" w:customStyle="1" w:styleId="affffb">
    <w:name w:val="页眉或页脚_"/>
    <w:qFormat/>
    <w:rsid w:val="00EE593D"/>
    <w:rPr>
      <w:rFonts w:ascii="Times New Roman" w:eastAsia="Times New Roman" w:hAnsi="Times New Roman" w:cs="Times New Roman"/>
      <w:sz w:val="15"/>
      <w:szCs w:val="15"/>
      <w:u w:val="none"/>
    </w:rPr>
  </w:style>
  <w:style w:type="character" w:customStyle="1" w:styleId="affffc">
    <w:name w:val="页眉或页脚 + 小型大写"/>
    <w:qFormat/>
    <w:rsid w:val="00EE593D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affffd">
    <w:name w:val="页眉或页脚"/>
    <w:qFormat/>
    <w:rsid w:val="00EE593D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114">
    <w:name w:val="正文文本 (11)_"/>
    <w:link w:val="113"/>
    <w:qFormat/>
    <w:rsid w:val="00EE593D"/>
    <w:rPr>
      <w:rFonts w:ascii="Times New Roman" w:eastAsia="Times New Roman" w:hAnsi="Times New Roman"/>
      <w:i/>
      <w:iCs/>
      <w:kern w:val="2"/>
      <w:sz w:val="18"/>
      <w:szCs w:val="18"/>
      <w:shd w:val="clear" w:color="auto" w:fill="FFFFFF"/>
    </w:rPr>
  </w:style>
  <w:style w:type="character" w:customStyle="1" w:styleId="2f4">
    <w:name w:val="脚注 (2)_"/>
    <w:link w:val="2f3"/>
    <w:qFormat/>
    <w:rsid w:val="00EE593D"/>
    <w:rPr>
      <w:rFonts w:ascii="Times New Roman" w:eastAsia="Times New Roman" w:hAnsi="Times New Roman"/>
      <w:i/>
      <w:iCs/>
      <w:kern w:val="2"/>
      <w:sz w:val="16"/>
      <w:szCs w:val="16"/>
      <w:shd w:val="clear" w:color="auto" w:fill="FFFFFF"/>
    </w:rPr>
  </w:style>
  <w:style w:type="character" w:customStyle="1" w:styleId="2f7">
    <w:name w:val="脚注 (2) + 非斜体"/>
    <w:qFormat/>
    <w:rsid w:val="00EE593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en-US" w:eastAsia="en-US" w:bidi="en-US"/>
    </w:rPr>
  </w:style>
  <w:style w:type="character" w:customStyle="1" w:styleId="3d">
    <w:name w:val="脚注 (3)_"/>
    <w:link w:val="3c"/>
    <w:qFormat/>
    <w:rsid w:val="00EE593D"/>
    <w:rPr>
      <w:rFonts w:ascii="Times New Roman" w:eastAsia="Times New Roman" w:hAnsi="Times New Roman"/>
      <w:kern w:val="2"/>
      <w:sz w:val="18"/>
      <w:szCs w:val="18"/>
      <w:shd w:val="clear" w:color="auto" w:fill="FFFFFF"/>
    </w:rPr>
  </w:style>
  <w:style w:type="character" w:customStyle="1" w:styleId="48">
    <w:name w:val="脚注 (4)_"/>
    <w:link w:val="47"/>
    <w:qFormat/>
    <w:rsid w:val="00EE593D"/>
    <w:rPr>
      <w:rFonts w:ascii="Times New Roman" w:eastAsia="Times New Roman" w:hAnsi="Times New Roman"/>
      <w:i/>
      <w:iCs/>
      <w:kern w:val="2"/>
      <w:sz w:val="18"/>
      <w:szCs w:val="18"/>
      <w:shd w:val="clear" w:color="auto" w:fill="FFFFFF"/>
    </w:rPr>
  </w:style>
  <w:style w:type="character" w:customStyle="1" w:styleId="4a">
    <w:name w:val="脚注 (4) + 非斜体"/>
    <w:qFormat/>
    <w:rsid w:val="00EE593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en-US" w:eastAsia="en-US" w:bidi="en-US"/>
    </w:rPr>
  </w:style>
  <w:style w:type="character" w:customStyle="1" w:styleId="115">
    <w:name w:val="正文文本 (11) + 非斜体"/>
    <w:rsid w:val="00EE593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2Exact">
    <w:name w:val="标题 #2 Exact"/>
    <w:link w:val="2f5"/>
    <w:qFormat/>
    <w:rsid w:val="00EE593D"/>
    <w:rPr>
      <w:rFonts w:ascii="Times New Roman" w:eastAsia="Times New Roman" w:hAnsi="Times New Roman"/>
      <w:b/>
      <w:bCs/>
      <w:kern w:val="2"/>
      <w:sz w:val="21"/>
      <w:szCs w:val="21"/>
      <w:shd w:val="clear" w:color="auto" w:fill="FFFFFF"/>
    </w:rPr>
  </w:style>
  <w:style w:type="character" w:customStyle="1" w:styleId="2f8">
    <w:name w:val="正文文本 (2) + 小型大写"/>
    <w:qFormat/>
    <w:rsid w:val="00EE593D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en-US" w:eastAsia="en-US" w:bidi="en-US"/>
    </w:rPr>
  </w:style>
  <w:style w:type="character" w:customStyle="1" w:styleId="4Exact">
    <w:name w:val="正文文本 (4) Exact"/>
    <w:link w:val="49"/>
    <w:qFormat/>
    <w:rsid w:val="00EE593D"/>
    <w:rPr>
      <w:rFonts w:ascii="Times New Roman" w:eastAsia="Times New Roman" w:hAnsi="Times New Roman"/>
      <w:kern w:val="2"/>
      <w:sz w:val="134"/>
      <w:szCs w:val="134"/>
      <w:shd w:val="clear" w:color="auto" w:fill="FFFFFF"/>
    </w:rPr>
  </w:style>
  <w:style w:type="character" w:customStyle="1" w:styleId="copied">
    <w:name w:val="copied"/>
    <w:qFormat/>
    <w:rsid w:val="00EE593D"/>
  </w:style>
  <w:style w:type="character" w:customStyle="1" w:styleId="web-item1">
    <w:name w:val="web-item1"/>
    <w:qFormat/>
    <w:rsid w:val="00EE593D"/>
    <w:rPr>
      <w:sz w:val="18"/>
      <w:szCs w:val="18"/>
    </w:rPr>
  </w:style>
  <w:style w:type="character" w:customStyle="1" w:styleId="split">
    <w:name w:val="split"/>
    <w:qFormat/>
    <w:rsid w:val="00EE593D"/>
    <w:rPr>
      <w:sz w:val="16"/>
      <w:szCs w:val="0"/>
      <w:shd w:val="clear" w:color="auto" w:fill="959595"/>
    </w:rPr>
  </w:style>
  <w:style w:type="paragraph" w:customStyle="1" w:styleId="2f9">
    <w:name w:val="列出段落2"/>
    <w:basedOn w:val="a2"/>
    <w:next w:val="1e"/>
    <w:uiPriority w:val="34"/>
    <w:qFormat/>
    <w:rsid w:val="00EE593D"/>
    <w:pPr>
      <w:autoSpaceDE w:val="0"/>
      <w:autoSpaceDN w:val="0"/>
      <w:adjustRightInd w:val="0"/>
      <w:ind w:right="-20" w:firstLineChars="200" w:firstLine="420"/>
      <w:jc w:val="left"/>
    </w:pPr>
    <w:rPr>
      <w:rFonts w:ascii="Times New Roman" w:hAnsi="Times New Roman"/>
      <w:color w:val="000000"/>
      <w:spacing w:val="-4"/>
      <w:w w:val="95"/>
      <w:kern w:val="0"/>
      <w:sz w:val="24"/>
      <w:szCs w:val="24"/>
    </w:rPr>
  </w:style>
  <w:style w:type="character" w:customStyle="1" w:styleId="highlight">
    <w:name w:val="highlight"/>
    <w:qFormat/>
    <w:rsid w:val="00EE593D"/>
  </w:style>
  <w:style w:type="character" w:customStyle="1" w:styleId="shorttext">
    <w:name w:val="short_text"/>
    <w:qFormat/>
    <w:rsid w:val="00EE593D"/>
  </w:style>
  <w:style w:type="character" w:customStyle="1" w:styleId="textblue">
    <w:name w:val="text_blue"/>
    <w:qFormat/>
    <w:rsid w:val="00EE593D"/>
  </w:style>
  <w:style w:type="character" w:customStyle="1" w:styleId="labellist">
    <w:name w:val="label_list"/>
    <w:qFormat/>
    <w:rsid w:val="00EE593D"/>
  </w:style>
  <w:style w:type="character" w:customStyle="1" w:styleId="a-size-extra-large1">
    <w:name w:val="a-size-extra-large1"/>
    <w:qFormat/>
    <w:rsid w:val="00EE593D"/>
    <w:rPr>
      <w:rFonts w:ascii="Arial" w:hAnsi="Arial" w:cs="Arial" w:hint="default"/>
    </w:rPr>
  </w:style>
  <w:style w:type="character" w:customStyle="1" w:styleId="a-size-small7">
    <w:name w:val="a-size-small7"/>
    <w:qFormat/>
    <w:rsid w:val="00EE593D"/>
  </w:style>
  <w:style w:type="paragraph" w:customStyle="1" w:styleId="TOCHeading1">
    <w:name w:val="TOC Heading1"/>
    <w:basedOn w:val="1"/>
    <w:next w:val="a2"/>
    <w:uiPriority w:val="39"/>
    <w:unhideWhenUsed/>
    <w:qFormat/>
    <w:rsid w:val="00EE593D"/>
    <w:pPr>
      <w:keepLines/>
      <w:widowControl/>
      <w:tabs>
        <w:tab w:val="clear" w:pos="720"/>
      </w:tabs>
      <w:overflowPunct/>
      <w:autoSpaceDE/>
      <w:autoSpaceDN/>
      <w:adjustRightInd/>
      <w:spacing w:before="480" w:line="276" w:lineRule="auto"/>
      <w:textAlignment w:val="auto"/>
      <w:outlineLvl w:val="9"/>
    </w:pPr>
    <w:rPr>
      <w:rFonts w:ascii="Cambria" w:hAnsi="Cambria"/>
      <w:i w:val="0"/>
      <w:iCs w:val="0"/>
      <w:color w:val="365F91"/>
      <w:sz w:val="28"/>
      <w:szCs w:val="28"/>
      <w:lang w:val="en-US" w:eastAsia="zh-CN"/>
    </w:rPr>
  </w:style>
  <w:style w:type="paragraph" w:customStyle="1" w:styleId="3f">
    <w:name w:val="列出段落3"/>
    <w:basedOn w:val="a2"/>
    <w:uiPriority w:val="34"/>
    <w:unhideWhenUsed/>
    <w:qFormat/>
    <w:rsid w:val="00EE593D"/>
    <w:pPr>
      <w:ind w:firstLineChars="200" w:firstLine="420"/>
    </w:pPr>
  </w:style>
  <w:style w:type="paragraph" w:customStyle="1" w:styleId="2fa">
    <w:name w:val="无间隔2"/>
    <w:uiPriority w:val="1"/>
    <w:unhideWhenUsed/>
    <w:qFormat/>
    <w:rsid w:val="00EE593D"/>
    <w:pPr>
      <w:widowControl w:val="0"/>
      <w:jc w:val="both"/>
    </w:pPr>
    <w:rPr>
      <w:kern w:val="2"/>
      <w:sz w:val="21"/>
      <w:szCs w:val="22"/>
    </w:rPr>
  </w:style>
  <w:style w:type="paragraph" w:customStyle="1" w:styleId="3285">
    <w:name w:val="样式 标题 3 + 段前: 2 行 段后: 8.5 磅"/>
    <w:basedOn w:val="3"/>
    <w:rsid w:val="00EE593D"/>
    <w:pPr>
      <w:spacing w:beforeLines="180" w:before="180" w:afterLines="120" w:after="120"/>
    </w:pPr>
    <w:rPr>
      <w:rFonts w:ascii="Arial" w:eastAsia="方正大黑简体" w:hAnsi="Arial" w:cs="宋体"/>
      <w:bCs w:val="0"/>
      <w:szCs w:val="20"/>
    </w:rPr>
  </w:style>
  <w:style w:type="paragraph" w:customStyle="1" w:styleId="05051">
    <w:name w:val="样式 图片标题 + 段前: 0.5 行 段后: 0.5 行"/>
    <w:basedOn w:val="affff9"/>
    <w:rsid w:val="00EE593D"/>
    <w:pPr>
      <w:ind w:leftChars="200" w:left="200" w:rightChars="200" w:right="200"/>
    </w:pPr>
    <w:rPr>
      <w:rFonts w:ascii="华文仿宋" w:eastAsia="华文仿宋" w:hAnsi="Arial" w:cs="宋体"/>
      <w:szCs w:val="20"/>
    </w:rPr>
  </w:style>
  <w:style w:type="paragraph" w:customStyle="1" w:styleId="affffe">
    <w:name w:val="场景++"/>
    <w:basedOn w:val="a2"/>
    <w:qFormat/>
    <w:rsid w:val="00EE593D"/>
    <w:pPr>
      <w:topLinePunct/>
      <w:adjustRightInd w:val="0"/>
      <w:snapToGrid w:val="0"/>
      <w:spacing w:beforeLines="50" w:before="50" w:afterLines="50" w:after="50" w:line="370" w:lineRule="atLeast"/>
      <w:ind w:firstLineChars="150" w:firstLine="150"/>
    </w:pPr>
    <w:rPr>
      <w:rFonts w:ascii="汉仪劲楷简" w:eastAsia="汉仪劲楷简" w:hAnsi="Times New Roman"/>
      <w:sz w:val="22"/>
    </w:rPr>
  </w:style>
  <w:style w:type="paragraph" w:customStyle="1" w:styleId="afffff">
    <w:name w:val="仿宋++"/>
    <w:basedOn w:val="a2"/>
    <w:qFormat/>
    <w:rsid w:val="00EE593D"/>
    <w:pPr>
      <w:topLinePunct/>
      <w:adjustRightInd w:val="0"/>
      <w:snapToGrid w:val="0"/>
      <w:spacing w:line="370" w:lineRule="atLeast"/>
      <w:ind w:firstLineChars="200" w:firstLine="400"/>
    </w:pPr>
    <w:rPr>
      <w:rFonts w:ascii="华文仿宋" w:eastAsia="华文仿宋" w:hAnsi="华文仿宋"/>
      <w:sz w:val="20"/>
      <w:szCs w:val="24"/>
    </w:rPr>
  </w:style>
  <w:style w:type="paragraph" w:customStyle="1" w:styleId="1f9">
    <w:name w:val="1."/>
    <w:basedOn w:val="a2"/>
    <w:qFormat/>
    <w:rsid w:val="00EE593D"/>
    <w:pPr>
      <w:topLinePunct/>
      <w:adjustRightInd w:val="0"/>
      <w:snapToGrid w:val="0"/>
      <w:spacing w:beforeLines="50" w:before="50" w:afterLines="50" w:after="50" w:line="370" w:lineRule="atLeast"/>
      <w:ind w:firstLineChars="200" w:firstLine="200"/>
    </w:pPr>
    <w:rPr>
      <w:rFonts w:ascii="方正小标宋简体" w:eastAsia="方正小标宋简体" w:hAnsi="Times New Roman"/>
      <w:sz w:val="20"/>
      <w:szCs w:val="24"/>
    </w:rPr>
  </w:style>
  <w:style w:type="paragraph" w:customStyle="1" w:styleId="300">
    <w:name w:val="样式30"/>
    <w:basedOn w:val="a2"/>
    <w:qFormat/>
    <w:rsid w:val="00EE593D"/>
    <w:pPr>
      <w:topLinePunct/>
      <w:adjustRightInd w:val="0"/>
      <w:snapToGrid w:val="0"/>
      <w:spacing w:beforeLines="50" w:before="170" w:line="370" w:lineRule="atLeast"/>
      <w:ind w:leftChars="300" w:left="600" w:firstLineChars="200" w:firstLine="400"/>
    </w:pPr>
    <w:rPr>
      <w:rFonts w:ascii="Times New Roman" w:eastAsia="楷体_GB2312" w:hAnsi="Times New Roman"/>
      <w:sz w:val="20"/>
      <w:szCs w:val="24"/>
    </w:rPr>
  </w:style>
  <w:style w:type="paragraph" w:customStyle="1" w:styleId="1fa">
    <w:name w:val="修订1"/>
    <w:hidden/>
    <w:uiPriority w:val="99"/>
    <w:qFormat/>
    <w:rsid w:val="00EE593D"/>
    <w:rPr>
      <w:rFonts w:ascii="Times New Roman" w:hAnsi="Times New Roman"/>
      <w:kern w:val="2"/>
      <w:szCs w:val="24"/>
    </w:rPr>
  </w:style>
  <w:style w:type="paragraph" w:customStyle="1" w:styleId="a1">
    <w:name w:val="圆点"/>
    <w:basedOn w:val="a2"/>
    <w:qFormat/>
    <w:rsid w:val="00EE593D"/>
    <w:pPr>
      <w:numPr>
        <w:numId w:val="10"/>
      </w:numPr>
      <w:tabs>
        <w:tab w:val="left" w:pos="450"/>
      </w:tabs>
      <w:topLinePunct/>
      <w:adjustRightInd w:val="0"/>
      <w:snapToGrid w:val="0"/>
      <w:spacing w:line="370" w:lineRule="atLeast"/>
      <w:ind w:leftChars="200" w:left="200" w:hangingChars="150" w:hanging="102"/>
    </w:pPr>
    <w:rPr>
      <w:rFonts w:ascii="宋体" w:hAnsi="宋体" w:cs="宋体"/>
      <w:sz w:val="20"/>
      <w:szCs w:val="24"/>
    </w:rPr>
  </w:style>
  <w:style w:type="character" w:customStyle="1" w:styleId="Char1">
    <w:name w:val="标题 Char1"/>
    <w:uiPriority w:val="10"/>
    <w:rsid w:val="00EE593D"/>
    <w:rPr>
      <w:rFonts w:ascii="Cambria" w:eastAsia="宋体" w:hAnsi="Cambria" w:cs="Times New Roman"/>
      <w:b/>
      <w:bCs/>
      <w:sz w:val="32"/>
      <w:szCs w:val="32"/>
    </w:rPr>
  </w:style>
  <w:style w:type="character" w:customStyle="1" w:styleId="1fb">
    <w:name w:val="正文文本 字符1"/>
    <w:uiPriority w:val="99"/>
    <w:qFormat/>
    <w:rsid w:val="00EE593D"/>
    <w:rPr>
      <w:rFonts w:ascii="宋体"/>
      <w:snapToGrid w:val="0"/>
    </w:rPr>
  </w:style>
  <w:style w:type="character" w:customStyle="1" w:styleId="Char10">
    <w:name w:val="批注文字 Char1"/>
    <w:uiPriority w:val="99"/>
    <w:semiHidden/>
    <w:qFormat/>
    <w:rsid w:val="00EE593D"/>
    <w:rPr>
      <w:rFonts w:ascii="Times New Roman" w:eastAsia="宋体" w:hAnsi="Times New Roman" w:cs="Times New Roman"/>
      <w:sz w:val="20"/>
      <w:szCs w:val="24"/>
    </w:rPr>
  </w:style>
  <w:style w:type="character" w:customStyle="1" w:styleId="Char11">
    <w:name w:val="批注主题 Char1"/>
    <w:uiPriority w:val="99"/>
    <w:semiHidden/>
    <w:rsid w:val="00EE593D"/>
    <w:rPr>
      <w:rFonts w:ascii="Times New Roman" w:eastAsia="宋体" w:hAnsi="Times New Roman" w:cs="Times New Roman"/>
      <w:b/>
      <w:bCs/>
      <w:sz w:val="20"/>
      <w:szCs w:val="24"/>
    </w:rPr>
  </w:style>
  <w:style w:type="paragraph" w:customStyle="1" w:styleId="241">
    <w:name w:val="正文文本 (2)4"/>
    <w:basedOn w:val="a2"/>
    <w:qFormat/>
    <w:rsid w:val="00EE593D"/>
    <w:pPr>
      <w:shd w:val="clear" w:color="auto" w:fill="FFFFFF"/>
      <w:spacing w:line="302" w:lineRule="exact"/>
      <w:ind w:hanging="200"/>
    </w:pPr>
    <w:rPr>
      <w:rFonts w:ascii="Trebuchet MS" w:eastAsia="Trebuchet MS" w:hAnsi="Trebuchet MS" w:cs="Trebuchet MS"/>
      <w:sz w:val="16"/>
      <w:szCs w:val="16"/>
    </w:rPr>
  </w:style>
  <w:style w:type="character" w:customStyle="1" w:styleId="360">
    <w:name w:val="正文文本 (36)_"/>
    <w:link w:val="361"/>
    <w:qFormat/>
    <w:rsid w:val="00EE593D"/>
    <w:rPr>
      <w:rFonts w:ascii="Trebuchet MS" w:eastAsia="Trebuchet MS" w:hAnsi="Trebuchet MS" w:cs="Trebuchet MS"/>
      <w:b/>
      <w:bCs/>
      <w:sz w:val="14"/>
      <w:szCs w:val="14"/>
      <w:shd w:val="clear" w:color="auto" w:fill="FFFFFF"/>
    </w:rPr>
  </w:style>
  <w:style w:type="paragraph" w:customStyle="1" w:styleId="361">
    <w:name w:val="正文文本 (36)"/>
    <w:basedOn w:val="a2"/>
    <w:link w:val="360"/>
    <w:qFormat/>
    <w:rsid w:val="00EE593D"/>
    <w:pPr>
      <w:shd w:val="clear" w:color="auto" w:fill="FFFFFF"/>
      <w:spacing w:before="300" w:after="60" w:line="0" w:lineRule="atLeast"/>
      <w:ind w:hanging="220"/>
    </w:pPr>
    <w:rPr>
      <w:rFonts w:ascii="Trebuchet MS" w:eastAsia="Trebuchet MS" w:hAnsi="Trebuchet MS" w:cs="Trebuchet MS"/>
      <w:b/>
      <w:bCs/>
      <w:kern w:val="0"/>
      <w:sz w:val="14"/>
      <w:szCs w:val="14"/>
    </w:rPr>
  </w:style>
  <w:style w:type="character" w:customStyle="1" w:styleId="3610">
    <w:name w:val="正文文本 (36) + 非粗体1"/>
    <w:qFormat/>
    <w:rsid w:val="00EE593D"/>
    <w:rPr>
      <w:rFonts w:ascii="Trebuchet MS" w:eastAsia="Trebuchet MS" w:hAnsi="Trebuchet MS" w:cs="Trebuchet MS"/>
      <w:b/>
      <w:bCs/>
      <w:color w:val="000000"/>
      <w:spacing w:val="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362">
    <w:name w:val="正文文本 (36) + 斜体"/>
    <w:qFormat/>
    <w:rsid w:val="00EE593D"/>
    <w:rPr>
      <w:rFonts w:ascii="Trebuchet MS" w:eastAsia="Trebuchet MS" w:hAnsi="Trebuchet MS" w:cs="Trebuchet MS"/>
      <w:b/>
      <w:bCs/>
      <w:i/>
      <w:iCs/>
      <w:color w:val="000000"/>
      <w:spacing w:val="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363">
    <w:name w:val="正文文本 (36) + 非粗体"/>
    <w:qFormat/>
    <w:rsid w:val="00EE593D"/>
    <w:rPr>
      <w:rFonts w:ascii="Trebuchet MS" w:eastAsia="Trebuchet MS" w:hAnsi="Trebuchet MS" w:cs="Trebuchet MS"/>
      <w:b/>
      <w:bCs/>
      <w:i/>
      <w:iCs/>
      <w:color w:val="000000"/>
      <w:spacing w:val="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101">
    <w:name w:val="正文文本 (10) + 粗体"/>
    <w:qFormat/>
    <w:rsid w:val="00EE593D"/>
    <w:rPr>
      <w:rFonts w:ascii="Trebuchet MS" w:eastAsia="Trebuchet MS" w:hAnsi="Trebuchet MS" w:cs="Trebuchet MS"/>
      <w:b/>
      <w:bCs/>
      <w:color w:val="000000"/>
      <w:spacing w:val="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102">
    <w:name w:val="正文文本 (10)_"/>
    <w:link w:val="104"/>
    <w:qFormat/>
    <w:rsid w:val="00EE593D"/>
    <w:rPr>
      <w:rFonts w:ascii="Trebuchet MS" w:eastAsia="Trebuchet MS" w:hAnsi="Trebuchet MS" w:cs="Trebuchet MS"/>
      <w:sz w:val="14"/>
      <w:szCs w:val="14"/>
      <w:shd w:val="clear" w:color="auto" w:fill="FFFFFF"/>
    </w:rPr>
  </w:style>
  <w:style w:type="paragraph" w:customStyle="1" w:styleId="104">
    <w:name w:val="正文文本 (10)4"/>
    <w:basedOn w:val="a2"/>
    <w:link w:val="102"/>
    <w:qFormat/>
    <w:rsid w:val="00EE593D"/>
    <w:pPr>
      <w:shd w:val="clear" w:color="auto" w:fill="FFFFFF"/>
      <w:spacing w:line="178" w:lineRule="exact"/>
      <w:ind w:hanging="200"/>
      <w:jc w:val="center"/>
    </w:pPr>
    <w:rPr>
      <w:rFonts w:ascii="Trebuchet MS" w:eastAsia="Trebuchet MS" w:hAnsi="Trebuchet MS" w:cs="Trebuchet MS"/>
      <w:kern w:val="0"/>
      <w:sz w:val="14"/>
      <w:szCs w:val="14"/>
    </w:rPr>
  </w:style>
  <w:style w:type="character" w:customStyle="1" w:styleId="a-size-extra-large2">
    <w:name w:val="a-size-extra-large2"/>
    <w:rsid w:val="00EE593D"/>
    <w:rPr>
      <w:rFonts w:ascii="Arial" w:hAnsi="Arial" w:cs="Arial" w:hint="default"/>
    </w:rPr>
  </w:style>
  <w:style w:type="character" w:customStyle="1" w:styleId="clientdeflistwordbar1">
    <w:name w:val="client_def_list_word_bar1"/>
    <w:rsid w:val="00EE593D"/>
    <w:rPr>
      <w:rFonts w:ascii="微软雅黑" w:eastAsia="微软雅黑" w:hAnsi="微软雅黑" w:hint="eastAsia"/>
      <w:color w:val="000000"/>
      <w:sz w:val="20"/>
      <w:szCs w:val="20"/>
    </w:rPr>
  </w:style>
  <w:style w:type="paragraph" w:customStyle="1" w:styleId="b1">
    <w:name w:val="b1"/>
    <w:basedOn w:val="a2"/>
    <w:rsid w:val="00EE593D"/>
    <w:pPr>
      <w:topLinePunct/>
      <w:adjustRightInd w:val="0"/>
      <w:snapToGrid w:val="0"/>
      <w:spacing w:line="370" w:lineRule="atLeast"/>
      <w:ind w:leftChars="400" w:left="400"/>
      <w:outlineLvl w:val="1"/>
    </w:pPr>
    <w:rPr>
      <w:rFonts w:ascii="方正小标宋简体" w:eastAsia="方正小标宋简体" w:hAnsi="Times New Roman"/>
      <w:sz w:val="24"/>
      <w:szCs w:val="24"/>
    </w:rPr>
  </w:style>
  <w:style w:type="paragraph" w:customStyle="1" w:styleId="b14">
    <w:name w:val="样式 b1 + 左侧:  4 字符"/>
    <w:basedOn w:val="b1"/>
    <w:rsid w:val="00EE593D"/>
    <w:pPr>
      <w:spacing w:beforeLines="400" w:before="400"/>
    </w:pPr>
    <w:rPr>
      <w:rFonts w:cs="宋体"/>
      <w:szCs w:val="20"/>
    </w:rPr>
  </w:style>
  <w:style w:type="paragraph" w:customStyle="1" w:styleId="b1444">
    <w:name w:val="样式 样式 b1 + 左侧:  4 字符 + 左侧:  4 字符 段前: 4 行"/>
    <w:basedOn w:val="b14"/>
    <w:rsid w:val="00EE593D"/>
    <w:pPr>
      <w:spacing w:beforeLines="600" w:before="600"/>
    </w:pPr>
  </w:style>
  <w:style w:type="paragraph" w:customStyle="1" w:styleId="2136514515">
    <w:name w:val="样式 样式 标题 2 + 方正中倩简体 右 段前: 136 磅 段后: 51 磅 + 段前: 4.5 行 段后: 1.5 行"/>
    <w:basedOn w:val="213651"/>
    <w:rsid w:val="00EE593D"/>
    <w:pPr>
      <w:spacing w:beforeLines="220" w:before="220" w:afterLines="160" w:after="160"/>
    </w:pPr>
    <w:rPr>
      <w:rFonts w:ascii="Arial" w:eastAsia="黑体" w:hAnsi="Arial"/>
    </w:rPr>
  </w:style>
  <w:style w:type="paragraph" w:customStyle="1" w:styleId="21365145150">
    <w:name w:val="样式 样式 样式 标题 2 + 方正中倩简体 右 段前: 136 磅 段后: 51 磅 + 段前: 4.5 行 段后: 1.5 ..."/>
    <w:basedOn w:val="2136514515"/>
    <w:rsid w:val="00EE593D"/>
    <w:pPr>
      <w:spacing w:beforeLines="160" w:before="160" w:afterLines="80" w:after="80"/>
      <w:outlineLvl w:val="2"/>
    </w:pPr>
    <w:rPr>
      <w:sz w:val="24"/>
    </w:rPr>
  </w:style>
  <w:style w:type="paragraph" w:customStyle="1" w:styleId="b144446">
    <w:name w:val="样式 样式 样式 b1 + 左侧:  4 字符 + 左侧:  4 字符 段前: 4 行 + 左侧:  4 字符 段前: 6 行"/>
    <w:basedOn w:val="b1444"/>
    <w:rsid w:val="00EE593D"/>
    <w:pPr>
      <w:spacing w:afterLines="150" w:after="150"/>
    </w:pPr>
  </w:style>
  <w:style w:type="paragraph" w:customStyle="1" w:styleId="3512">
    <w:name w:val="样式 样式 样式 标题 3 + 微软雅黑 五号 左 + 段前: 51 磅 + 段前: 2 行"/>
    <w:basedOn w:val="351"/>
    <w:link w:val="3512Char"/>
    <w:rsid w:val="00EE593D"/>
    <w:pPr>
      <w:spacing w:beforeLines="80" w:before="80" w:afterLines="40" w:after="40"/>
      <w:ind w:leftChars="0" w:left="0" w:firstLineChars="200" w:firstLine="200"/>
      <w:jc w:val="both"/>
      <w:outlineLvl w:val="3"/>
    </w:pPr>
    <w:rPr>
      <w:rFonts w:ascii="方正报宋简体" w:eastAsia="方正报宋简体"/>
    </w:rPr>
  </w:style>
  <w:style w:type="paragraph" w:customStyle="1" w:styleId="35122">
    <w:name w:val="样式 样式 样式 样式 标题 3 + 微软雅黑 五号 左 + 段前: 51 磅 + 段前: 2 行 + 首行缩进:  2 字符..."/>
    <w:basedOn w:val="3512"/>
    <w:link w:val="35122Char"/>
    <w:rsid w:val="00EE593D"/>
    <w:pPr>
      <w:spacing w:afterLines="30" w:after="30"/>
    </w:pPr>
    <w:rPr>
      <w:rFonts w:ascii="方正小标宋简体" w:eastAsia="方正小标宋简体"/>
    </w:rPr>
  </w:style>
  <w:style w:type="paragraph" w:customStyle="1" w:styleId="afffff0">
    <w:name w:val="正文++"/>
    <w:basedOn w:val="a2"/>
    <w:rsid w:val="00EE593D"/>
    <w:pPr>
      <w:topLinePunct/>
      <w:adjustRightInd w:val="0"/>
      <w:snapToGrid w:val="0"/>
      <w:spacing w:line="390" w:lineRule="atLeast"/>
      <w:ind w:firstLineChars="200" w:firstLine="200"/>
    </w:pPr>
    <w:rPr>
      <w:rFonts w:ascii="Times New Roman" w:hAnsi="Times New Roman" w:cs="宋体"/>
      <w:szCs w:val="20"/>
    </w:rPr>
  </w:style>
  <w:style w:type="paragraph" w:customStyle="1" w:styleId="2fb">
    <w:name w:val="样式 正文++ + 首行缩进:  2 字符"/>
    <w:basedOn w:val="afffff0"/>
    <w:qFormat/>
    <w:rsid w:val="00EE593D"/>
    <w:pPr>
      <w:spacing w:line="370" w:lineRule="atLeast"/>
    </w:pPr>
  </w:style>
  <w:style w:type="paragraph" w:customStyle="1" w:styleId="05052">
    <w:name w:val="样式 表题 + 段前: 0.5 行 段后: 0.5 行"/>
    <w:basedOn w:val="afff7"/>
    <w:rsid w:val="00EE593D"/>
    <w:pPr>
      <w:spacing w:before="170" w:after="170"/>
    </w:pPr>
    <w:rPr>
      <w:rFonts w:cs="宋体"/>
      <w:szCs w:val="20"/>
    </w:rPr>
  </w:style>
  <w:style w:type="paragraph" w:customStyle="1" w:styleId="4b">
    <w:name w:val="样式 表文 + 居中 升高量  4 磅"/>
    <w:basedOn w:val="afff4"/>
    <w:rsid w:val="00EE593D"/>
    <w:pPr>
      <w:jc w:val="center"/>
    </w:pPr>
    <w:rPr>
      <w:rFonts w:cs="宋体"/>
      <w:position w:val="8"/>
      <w:sz w:val="16"/>
      <w:szCs w:val="20"/>
    </w:rPr>
  </w:style>
  <w:style w:type="paragraph" w:customStyle="1" w:styleId="BT3">
    <w:name w:val="BT3++"/>
    <w:basedOn w:val="21365145150"/>
    <w:rsid w:val="00EE593D"/>
    <w:pPr>
      <w:spacing w:before="544" w:after="272"/>
    </w:pPr>
  </w:style>
  <w:style w:type="character" w:customStyle="1" w:styleId="af6">
    <w:name w:val="题注 字符"/>
    <w:link w:val="af5"/>
    <w:uiPriority w:val="35"/>
    <w:qFormat/>
    <w:locked/>
    <w:rsid w:val="00EE593D"/>
    <w:rPr>
      <w:rFonts w:ascii="Arial" w:eastAsia="黑体" w:hAnsi="Arial" w:cs="Arial"/>
      <w:kern w:val="2"/>
      <w:sz w:val="21"/>
    </w:rPr>
  </w:style>
  <w:style w:type="paragraph" w:customStyle="1" w:styleId="1251">
    <w:name w:val="样式 标题 1 + 段前: 2.5 行 段后: 1 行"/>
    <w:basedOn w:val="1"/>
    <w:rsid w:val="00EE593D"/>
    <w:pPr>
      <w:tabs>
        <w:tab w:val="clear" w:pos="720"/>
      </w:tabs>
      <w:overflowPunct/>
      <w:topLinePunct/>
      <w:autoSpaceDE/>
      <w:autoSpaceDN/>
      <w:snapToGrid w:val="0"/>
      <w:spacing w:beforeLines="250" w:before="250" w:afterLines="100" w:after="100" w:line="370" w:lineRule="atLeast"/>
      <w:jc w:val="center"/>
    </w:pPr>
    <w:rPr>
      <w:rFonts w:eastAsia="方正小标宋简体" w:cs="宋体"/>
      <w:b w:val="0"/>
      <w:bCs w:val="0"/>
      <w:i w:val="0"/>
      <w:iCs w:val="0"/>
      <w:color w:val="auto"/>
      <w:sz w:val="36"/>
      <w:lang w:val="en-US" w:eastAsia="zh-CN"/>
    </w:rPr>
  </w:style>
  <w:style w:type="paragraph" w:customStyle="1" w:styleId="21508">
    <w:name w:val="样式 标题2++ + 段前: 1.5 行 段后: 0.8 行"/>
    <w:basedOn w:val="2e"/>
    <w:rsid w:val="00EE593D"/>
    <w:pPr>
      <w:spacing w:beforeLines="100" w:before="100" w:afterLines="50" w:after="50"/>
    </w:pPr>
    <w:rPr>
      <w:rFonts w:cs="宋体"/>
      <w:bCs w:val="0"/>
      <w:szCs w:val="20"/>
    </w:rPr>
  </w:style>
  <w:style w:type="paragraph" w:customStyle="1" w:styleId="21508105">
    <w:name w:val="样式 样式 标题2++ + 段前: 1.5 行 段后: 0.8 行 + 段前: 1 行 段后: 0.5 行"/>
    <w:basedOn w:val="21508"/>
    <w:rsid w:val="00EE593D"/>
    <w:pPr>
      <w:spacing w:beforeLines="60" w:before="60" w:afterLines="20" w:after="20"/>
    </w:pPr>
  </w:style>
  <w:style w:type="paragraph" w:customStyle="1" w:styleId="215081050">
    <w:name w:val="样式 样式 样式 标题2++ + 段前: 1.5 行 段后: 0.8 行 + 段前: 1 行 段后: 0.5 行 + 段前: 0..."/>
    <w:basedOn w:val="21508105"/>
    <w:rsid w:val="00EE593D"/>
  </w:style>
  <w:style w:type="paragraph" w:customStyle="1" w:styleId="2150810501">
    <w:name w:val="样式 样式 样式 标题2++ + 段前: 1.5 行 段后: 0.8 行 + 段前: 1 行 段后: 0.5 行 + 段前: 0...1"/>
    <w:basedOn w:val="21508105"/>
    <w:rsid w:val="00EE593D"/>
    <w:pPr>
      <w:spacing w:beforeLines="0" w:before="0" w:afterLines="0" w:after="0"/>
    </w:pPr>
  </w:style>
  <w:style w:type="paragraph" w:customStyle="1" w:styleId="33CharChar11313Char111">
    <w:name w:val="样式 样式 标题 3小节（小节）标题 3 Char Char分节第一小节1.1标题 3第1小节标题 3 Char1....1 +...1"/>
    <w:basedOn w:val="a2"/>
    <w:rsid w:val="00EE593D"/>
    <w:pPr>
      <w:keepNext/>
      <w:keepLines/>
      <w:topLinePunct/>
      <w:adjustRightInd w:val="0"/>
      <w:snapToGrid w:val="0"/>
      <w:spacing w:before="400" w:after="300" w:line="360" w:lineRule="atLeast"/>
      <w:outlineLvl w:val="2"/>
    </w:pPr>
    <w:rPr>
      <w:rFonts w:ascii="汉仪中圆简" w:eastAsia="汉仪中圆简" w:hAnsi="汉仪中圆简" w:cs="宋体"/>
      <w:kern w:val="24"/>
      <w:sz w:val="22"/>
      <w:szCs w:val="20"/>
    </w:rPr>
  </w:style>
  <w:style w:type="paragraph" w:customStyle="1" w:styleId="2TimesNewRoman4218">
    <w:name w:val="样式 样式 标题 2 + Times New Roman + 段前: 42 磅 段后: 18 磅"/>
    <w:basedOn w:val="a2"/>
    <w:rsid w:val="00EE593D"/>
    <w:pPr>
      <w:keepNext/>
      <w:keepLines/>
      <w:autoSpaceDE w:val="0"/>
      <w:autoSpaceDN w:val="0"/>
      <w:adjustRightInd w:val="0"/>
      <w:snapToGrid w:val="0"/>
      <w:spacing w:before="720" w:after="480" w:line="370" w:lineRule="atLeast"/>
      <w:outlineLvl w:val="1"/>
    </w:pPr>
    <w:rPr>
      <w:rFonts w:ascii="Times New Roman" w:eastAsia="微软雅黑" w:hAnsi="Times New Roman" w:cs="宋体"/>
      <w:kern w:val="0"/>
      <w:sz w:val="25"/>
      <w:szCs w:val="20"/>
    </w:rPr>
  </w:style>
  <w:style w:type="paragraph" w:customStyle="1" w:styleId="218">
    <w:name w:val="样式 首行缩进:  2 字符 行距: 最小值 18 磅"/>
    <w:basedOn w:val="a2"/>
    <w:rsid w:val="00EE593D"/>
    <w:pPr>
      <w:topLinePunct/>
      <w:adjustRightInd w:val="0"/>
      <w:snapToGrid w:val="0"/>
      <w:spacing w:line="360" w:lineRule="atLeast"/>
      <w:ind w:firstLineChars="200" w:firstLine="400"/>
      <w:textAlignment w:val="center"/>
    </w:pPr>
    <w:rPr>
      <w:rFonts w:ascii="Times New Roman" w:hAnsi="Times New Roman" w:cs="宋体"/>
      <w:sz w:val="20"/>
      <w:szCs w:val="20"/>
    </w:rPr>
  </w:style>
  <w:style w:type="paragraph" w:customStyle="1" w:styleId="2TimesNewRoman421807">
    <w:name w:val="样式 样式 样式 标题 2 + Times New Roman + 段前: 42 磅 段后: 18 磅 + 首行缩进:  0.7..."/>
    <w:basedOn w:val="2TimesNewRoman4218"/>
    <w:rsid w:val="00EE593D"/>
    <w:rPr>
      <w:rFonts w:ascii="Arial" w:hAnsi="Arial"/>
      <w:sz w:val="30"/>
    </w:rPr>
  </w:style>
  <w:style w:type="paragraph" w:customStyle="1" w:styleId="33CharChar11313Char1">
    <w:name w:val="样式 样式 样式 标题 3小节（小节）标题 3 Char Char分节第一小节1.1标题 3第1小节标题 3 Char1......."/>
    <w:basedOn w:val="33CharChar11313Char111"/>
    <w:rsid w:val="00EE593D"/>
    <w:pPr>
      <w:ind w:firstLine="400"/>
    </w:pPr>
  </w:style>
  <w:style w:type="paragraph" w:customStyle="1" w:styleId="81">
    <w:name w:val="样式 表文 + 黑体 8 磅 居中"/>
    <w:basedOn w:val="afff4"/>
    <w:rsid w:val="00EE593D"/>
    <w:pPr>
      <w:spacing w:line="280" w:lineRule="atLeast"/>
      <w:jc w:val="center"/>
    </w:pPr>
    <w:rPr>
      <w:rFonts w:ascii="Arial" w:eastAsia="黑体" w:hAnsi="Arial" w:cs="宋体"/>
      <w:sz w:val="16"/>
      <w:szCs w:val="20"/>
    </w:rPr>
  </w:style>
  <w:style w:type="paragraph" w:customStyle="1" w:styleId="Cambria">
    <w:name w:val="样式 表文 + Cambria 居中"/>
    <w:basedOn w:val="afff4"/>
    <w:qFormat/>
    <w:rsid w:val="00EE593D"/>
    <w:pPr>
      <w:jc w:val="center"/>
    </w:pPr>
    <w:rPr>
      <w:rFonts w:ascii="Cambria" w:hAnsi="Cambria" w:cs="宋体"/>
      <w:szCs w:val="20"/>
    </w:rPr>
  </w:style>
  <w:style w:type="paragraph" w:customStyle="1" w:styleId="afffff1">
    <w:name w:val="注文"/>
    <w:basedOn w:val="a2"/>
    <w:next w:val="a2"/>
    <w:qFormat/>
    <w:rsid w:val="00EE593D"/>
    <w:pPr>
      <w:topLinePunct/>
      <w:adjustRightInd w:val="0"/>
      <w:snapToGrid w:val="0"/>
      <w:spacing w:beforeLines="50" w:line="240" w:lineRule="atLeast"/>
      <w:ind w:leftChars="200" w:left="200"/>
      <w:contextualSpacing/>
      <w:jc w:val="left"/>
    </w:pPr>
    <w:rPr>
      <w:rFonts w:ascii="仿宋_GB2312" w:eastAsia="仿宋_GB2312" w:hAnsi="宋体"/>
      <w:kern w:val="20"/>
      <w:sz w:val="28"/>
      <w:szCs w:val="20"/>
    </w:rPr>
  </w:style>
  <w:style w:type="paragraph" w:customStyle="1" w:styleId="33CharChar11313Char11">
    <w:name w:val="样式 样式 样式 标题 3小节（小节）标题 3 Char Char分节第一小节1.1标题 3第1小节标题 3 Char1.......1"/>
    <w:basedOn w:val="33CharChar11313Char111"/>
    <w:rsid w:val="00EE593D"/>
    <w:rPr>
      <w:sz w:val="28"/>
    </w:rPr>
  </w:style>
  <w:style w:type="paragraph" w:customStyle="1" w:styleId="CharChar1CharCharCharCharCharCharChar">
    <w:name w:val="Char Char1 Char Char Char Char Char Char Char"/>
    <w:basedOn w:val="a2"/>
    <w:rsid w:val="00EE593D"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table" w:customStyle="1" w:styleId="116">
    <w:name w:val="无格式表格 11"/>
    <w:basedOn w:val="a4"/>
    <w:uiPriority w:val="41"/>
    <w:rsid w:val="00EE593D"/>
    <w:rPr>
      <w:kern w:val="2"/>
      <w:sz w:val="21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newtext">
    <w:name w:val="newtext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21">
    <w:name w:val="无格式表格 12"/>
    <w:basedOn w:val="a4"/>
    <w:uiPriority w:val="41"/>
    <w:rsid w:val="00EE593D"/>
    <w:rPr>
      <w:kern w:val="2"/>
      <w:sz w:val="21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afffff2">
    <w:name w:val="黑体"/>
    <w:qFormat/>
    <w:rsid w:val="00EE593D"/>
    <w:rPr>
      <w:rFonts w:ascii="Arial" w:eastAsia="黑体" w:hAnsi="Arial"/>
      <w:sz w:val="21"/>
      <w:vertAlign w:val="baseline"/>
    </w:rPr>
  </w:style>
  <w:style w:type="character" w:customStyle="1" w:styleId="71">
    <w:name w:val="标题 7 字符1"/>
    <w:link w:val="7"/>
    <w:qFormat/>
    <w:rsid w:val="00EE593D"/>
    <w:rPr>
      <w:rFonts w:ascii="Times New Roman" w:hAnsi="Times New Roman"/>
      <w:b/>
      <w:bCs/>
      <w:kern w:val="2"/>
      <w:sz w:val="24"/>
      <w:szCs w:val="24"/>
    </w:rPr>
  </w:style>
  <w:style w:type="character" w:customStyle="1" w:styleId="1fc">
    <w:name w:val="未处理的提及1"/>
    <w:uiPriority w:val="99"/>
    <w:unhideWhenUsed/>
    <w:rsid w:val="00EE593D"/>
    <w:rPr>
      <w:color w:val="808080"/>
      <w:shd w:val="clear" w:color="auto" w:fill="E6E6E6"/>
    </w:rPr>
  </w:style>
  <w:style w:type="character" w:customStyle="1" w:styleId="langwithname">
    <w:name w:val="langwithname"/>
    <w:rsid w:val="00EE593D"/>
  </w:style>
  <w:style w:type="character" w:customStyle="1" w:styleId="fn">
    <w:name w:val="fn"/>
    <w:rsid w:val="00EE593D"/>
  </w:style>
  <w:style w:type="character" w:customStyle="1" w:styleId="1fd">
    <w:name w:val="不明显强调1"/>
    <w:uiPriority w:val="19"/>
    <w:qFormat/>
    <w:rsid w:val="00EE593D"/>
    <w:rPr>
      <w:i/>
      <w:iCs/>
      <w:color w:val="808080"/>
    </w:rPr>
  </w:style>
  <w:style w:type="character" w:customStyle="1" w:styleId="apple-style-span">
    <w:name w:val="apple-style-span"/>
    <w:qFormat/>
    <w:rsid w:val="00EE593D"/>
  </w:style>
  <w:style w:type="character" w:customStyle="1" w:styleId="af2">
    <w:name w:val="正文首行缩进 字符"/>
    <w:link w:val="af1"/>
    <w:uiPriority w:val="99"/>
    <w:qFormat/>
    <w:rsid w:val="00EE593D"/>
  </w:style>
  <w:style w:type="character" w:customStyle="1" w:styleId="CharChar2">
    <w:name w:val="Char Char2"/>
    <w:qFormat/>
    <w:rsid w:val="00EE593D"/>
    <w:rPr>
      <w:rFonts w:ascii="Arial" w:eastAsia="黑体" w:hAnsi="Arial"/>
      <w:b/>
      <w:bCs/>
      <w:kern w:val="2"/>
      <w:sz w:val="32"/>
      <w:szCs w:val="32"/>
    </w:rPr>
  </w:style>
  <w:style w:type="character" w:customStyle="1" w:styleId="hzcx1">
    <w:name w:val="hzcx1"/>
    <w:qFormat/>
    <w:rsid w:val="00EE593D"/>
    <w:rPr>
      <w:rFonts w:cs="Times New Roman"/>
      <w:b/>
      <w:bCs/>
      <w:color w:val="000000"/>
      <w:sz w:val="18"/>
      <w:szCs w:val="18"/>
      <w:u w:val="none"/>
    </w:rPr>
  </w:style>
  <w:style w:type="character" w:customStyle="1" w:styleId="Char12">
    <w:name w:val="图编号 Char1"/>
    <w:link w:val="afffff3"/>
    <w:qFormat/>
    <w:rsid w:val="00EE593D"/>
    <w:rPr>
      <w:sz w:val="24"/>
      <w:szCs w:val="24"/>
    </w:rPr>
  </w:style>
  <w:style w:type="paragraph" w:customStyle="1" w:styleId="afffff3">
    <w:name w:val="图编号"/>
    <w:basedOn w:val="a2"/>
    <w:next w:val="a2"/>
    <w:link w:val="Char12"/>
    <w:qFormat/>
    <w:rsid w:val="00EE593D"/>
    <w:pPr>
      <w:spacing w:line="360" w:lineRule="auto"/>
      <w:ind w:firstLine="288"/>
      <w:jc w:val="center"/>
    </w:pPr>
    <w:rPr>
      <w:kern w:val="0"/>
      <w:sz w:val="24"/>
      <w:szCs w:val="24"/>
    </w:rPr>
  </w:style>
  <w:style w:type="character" w:customStyle="1" w:styleId="Char2">
    <w:name w:val="段 Char"/>
    <w:link w:val="afffff4"/>
    <w:qFormat/>
    <w:rsid w:val="00EE593D"/>
    <w:rPr>
      <w:rFonts w:ascii="宋体"/>
    </w:rPr>
  </w:style>
  <w:style w:type="paragraph" w:customStyle="1" w:styleId="afffff4">
    <w:name w:val="段"/>
    <w:link w:val="Char2"/>
    <w:qFormat/>
    <w:rsid w:val="00EE593D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character" w:customStyle="1" w:styleId="Char3">
    <w:name w:val="样式 图编号 + 四号 Char"/>
    <w:link w:val="afffff5"/>
    <w:qFormat/>
    <w:rsid w:val="00EE593D"/>
    <w:rPr>
      <w:sz w:val="28"/>
      <w:szCs w:val="24"/>
    </w:rPr>
  </w:style>
  <w:style w:type="paragraph" w:customStyle="1" w:styleId="afffff5">
    <w:name w:val="样式 图编号 + 四号"/>
    <w:basedOn w:val="afffff3"/>
    <w:link w:val="Char3"/>
    <w:qFormat/>
    <w:rsid w:val="00EE593D"/>
    <w:rPr>
      <w:sz w:val="28"/>
    </w:rPr>
  </w:style>
  <w:style w:type="character" w:customStyle="1" w:styleId="Char13">
    <w:name w:val="日期 Char1"/>
    <w:uiPriority w:val="99"/>
    <w:semiHidden/>
    <w:rsid w:val="00EE593D"/>
    <w:rPr>
      <w:rFonts w:ascii="Times New Roman" w:eastAsia="仿宋_GB2312" w:hAnsi="Times New Roman"/>
      <w:sz w:val="28"/>
    </w:rPr>
  </w:style>
  <w:style w:type="character" w:customStyle="1" w:styleId="Char14">
    <w:name w:val="纯文本 Char1"/>
    <w:uiPriority w:val="99"/>
    <w:semiHidden/>
    <w:rsid w:val="00EE593D"/>
    <w:rPr>
      <w:rFonts w:ascii="宋体" w:eastAsia="宋体" w:hAnsi="Courier New" w:cs="Courier New"/>
      <w:szCs w:val="21"/>
    </w:rPr>
  </w:style>
  <w:style w:type="character" w:customStyle="1" w:styleId="Char15">
    <w:name w:val="正文文本缩进 Char1"/>
    <w:uiPriority w:val="99"/>
    <w:semiHidden/>
    <w:rsid w:val="00EE593D"/>
    <w:rPr>
      <w:rFonts w:ascii="Times New Roman" w:eastAsia="仿宋_GB2312" w:hAnsi="Times New Roman"/>
      <w:sz w:val="28"/>
    </w:rPr>
  </w:style>
  <w:style w:type="character" w:customStyle="1" w:styleId="Char16">
    <w:name w:val="正文首行缩进 Char1"/>
    <w:uiPriority w:val="99"/>
    <w:rsid w:val="00EE593D"/>
    <w:rPr>
      <w:rFonts w:ascii="宋体"/>
      <w:snapToGrid/>
      <w:kern w:val="2"/>
      <w:szCs w:val="24"/>
    </w:rPr>
  </w:style>
  <w:style w:type="paragraph" w:customStyle="1" w:styleId="Rectitle">
    <w:name w:val="Rec_title"/>
    <w:basedOn w:val="a2"/>
    <w:next w:val="a2"/>
    <w:qFormat/>
    <w:rsid w:val="00EE593D"/>
    <w:pPr>
      <w:keepNext/>
      <w:keepLines/>
      <w:widowControl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ascii="Times New Roman Bold" w:hAnsi="Times New Roman Bold"/>
      <w:b/>
      <w:kern w:val="0"/>
      <w:sz w:val="24"/>
      <w:szCs w:val="20"/>
      <w:lang w:val="en-GB" w:eastAsia="en-US"/>
    </w:rPr>
  </w:style>
  <w:style w:type="paragraph" w:customStyle="1" w:styleId="afffff6">
    <w:name w:val="我的正文"/>
    <w:basedOn w:val="a2"/>
    <w:qFormat/>
    <w:rsid w:val="00EE593D"/>
    <w:pPr>
      <w:spacing w:line="360" w:lineRule="auto"/>
      <w:ind w:firstLineChars="200" w:firstLine="480"/>
    </w:pPr>
    <w:rPr>
      <w:sz w:val="28"/>
      <w:szCs w:val="21"/>
    </w:rPr>
  </w:style>
  <w:style w:type="paragraph" w:customStyle="1" w:styleId="afffff7">
    <w:name w:val="表号"/>
    <w:basedOn w:val="a2"/>
    <w:next w:val="af1"/>
    <w:qFormat/>
    <w:rsid w:val="00EE593D"/>
    <w:pPr>
      <w:keepLines/>
      <w:autoSpaceDE w:val="0"/>
      <w:autoSpaceDN w:val="0"/>
      <w:adjustRightInd w:val="0"/>
      <w:spacing w:line="360" w:lineRule="auto"/>
      <w:jc w:val="center"/>
    </w:pPr>
    <w:rPr>
      <w:rFonts w:ascii="Arial" w:eastAsia="华文细黑" w:hAnsi="Arial"/>
      <w:kern w:val="0"/>
      <w:sz w:val="24"/>
      <w:szCs w:val="18"/>
    </w:rPr>
  </w:style>
  <w:style w:type="paragraph" w:customStyle="1" w:styleId="afffff8">
    <w:name w:val="参考文献"/>
    <w:basedOn w:val="a2"/>
    <w:next w:val="a2"/>
    <w:qFormat/>
    <w:rsid w:val="00EE593D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ff9">
    <w:name w:val="表编号"/>
    <w:basedOn w:val="a2"/>
    <w:next w:val="a2"/>
    <w:qFormat/>
    <w:rsid w:val="00EE593D"/>
    <w:pPr>
      <w:spacing w:line="360" w:lineRule="auto"/>
      <w:jc w:val="center"/>
    </w:pPr>
    <w:rPr>
      <w:rFonts w:ascii="Times New Roman" w:hAnsi="Times New Roman"/>
      <w:sz w:val="24"/>
      <w:szCs w:val="20"/>
    </w:rPr>
  </w:style>
  <w:style w:type="paragraph" w:customStyle="1" w:styleId="3110">
    <w:name w:val="列出段落311"/>
    <w:basedOn w:val="a2"/>
    <w:uiPriority w:val="34"/>
    <w:qFormat/>
    <w:rsid w:val="00EE593D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CharChar1CharCharCharCharCharChar">
    <w:name w:val="Char Char Char Char Char Char1 Char Char Char Char Char Char"/>
    <w:basedOn w:val="af7"/>
    <w:qFormat/>
    <w:rsid w:val="00EE593D"/>
    <w:pPr>
      <w:topLinePunct w:val="0"/>
      <w:adjustRightInd w:val="0"/>
      <w:spacing w:line="436" w:lineRule="exact"/>
      <w:ind w:left="357"/>
      <w:jc w:val="left"/>
      <w:outlineLvl w:val="3"/>
    </w:pPr>
    <w:rPr>
      <w:rFonts w:ascii="Tahoma" w:hAnsi="Tahoma"/>
      <w:b/>
      <w:kern w:val="2"/>
      <w:sz w:val="21"/>
    </w:rPr>
  </w:style>
  <w:style w:type="paragraph" w:customStyle="1" w:styleId="122">
    <w:name w:val="样式 样式 样式 正文首行缩进 + 首行缩进:  1 字符 + 首行缩进:  2字符 + 首行缩进:  2 字符"/>
    <w:basedOn w:val="a2"/>
    <w:uiPriority w:val="99"/>
    <w:qFormat/>
    <w:rsid w:val="00EE593D"/>
    <w:pPr>
      <w:widowControl/>
      <w:spacing w:after="120" w:line="276" w:lineRule="auto"/>
      <w:ind w:firstLineChars="200" w:firstLine="200"/>
      <w:jc w:val="left"/>
    </w:pPr>
    <w:rPr>
      <w:rFonts w:eastAsia="华文仿宋" w:cs="Calibri"/>
      <w:kern w:val="0"/>
      <w:sz w:val="30"/>
      <w:szCs w:val="30"/>
      <w:lang w:eastAsia="en-US"/>
    </w:rPr>
  </w:style>
  <w:style w:type="paragraph" w:customStyle="1" w:styleId="afffffa">
    <w:name w:val="图号"/>
    <w:basedOn w:val="a2"/>
    <w:qFormat/>
    <w:rsid w:val="00EE593D"/>
    <w:pPr>
      <w:shd w:val="clear" w:color="auto" w:fill="8C8C8C"/>
      <w:autoSpaceDE w:val="0"/>
      <w:autoSpaceDN w:val="0"/>
      <w:adjustRightInd w:val="0"/>
      <w:spacing w:before="105"/>
    </w:pPr>
    <w:rPr>
      <w:rFonts w:ascii="华文仿宋" w:eastAsia="华文仿宋" w:hAnsi="华文仿宋"/>
      <w:b/>
      <w:color w:val="FFFFFF"/>
      <w:kern w:val="0"/>
      <w:sz w:val="24"/>
      <w:szCs w:val="24"/>
    </w:rPr>
  </w:style>
  <w:style w:type="paragraph" w:customStyle="1" w:styleId="afffffb">
    <w:name w:val="目次、标准名称标题"/>
    <w:basedOn w:val="a2"/>
    <w:next w:val="a2"/>
    <w:qFormat/>
    <w:rsid w:val="00EE593D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paragraph" w:customStyle="1" w:styleId="CharCharCharCharCharCharChar1">
    <w:name w:val="Char Char Char Char Char Char Char1"/>
    <w:basedOn w:val="a2"/>
    <w:semiHidden/>
    <w:qFormat/>
    <w:rsid w:val="00EE593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afffffc">
    <w:name w:val="四级标题"/>
    <w:basedOn w:val="4"/>
    <w:next w:val="4"/>
    <w:qFormat/>
    <w:rsid w:val="00EE593D"/>
    <w:pPr>
      <w:tabs>
        <w:tab w:val="left" w:pos="360"/>
      </w:tabs>
      <w:topLinePunct w:val="0"/>
      <w:adjustRightInd/>
      <w:snapToGrid/>
      <w:spacing w:before="0" w:beforeAutospacing="1" w:after="0" w:afterAutospacing="1" w:line="360" w:lineRule="auto"/>
      <w:ind w:firstLineChars="0" w:firstLine="420"/>
    </w:pPr>
    <w:rPr>
      <w:rFonts w:ascii="Times New Roman" w:eastAsia="仿宋_GB2312" w:hAnsi="Times New Roman"/>
      <w:sz w:val="24"/>
      <w:szCs w:val="24"/>
    </w:rPr>
  </w:style>
  <w:style w:type="paragraph" w:customStyle="1" w:styleId="afffffd">
    <w:name w:val="文献分类号"/>
    <w:qFormat/>
    <w:rsid w:val="00EE593D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/>
      <w:sz w:val="21"/>
      <w:szCs w:val="21"/>
    </w:rPr>
  </w:style>
  <w:style w:type="paragraph" w:customStyle="1" w:styleId="p0">
    <w:name w:val="p0"/>
    <w:basedOn w:val="a2"/>
    <w:uiPriority w:val="99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4">
    <w:name w:val="Char"/>
    <w:basedOn w:val="a2"/>
    <w:qFormat/>
    <w:rsid w:val="00EE593D"/>
    <w:pPr>
      <w:widowControl/>
      <w:adjustRightInd w:val="0"/>
      <w:snapToGrid w:val="0"/>
      <w:spacing w:after="120" w:line="400" w:lineRule="atLeast"/>
      <w:ind w:firstLineChars="200" w:firstLine="200"/>
      <w:jc w:val="left"/>
    </w:pPr>
    <w:rPr>
      <w:rFonts w:ascii="Times New Roman" w:hAnsi="Times New Roman"/>
      <w:szCs w:val="20"/>
    </w:rPr>
  </w:style>
  <w:style w:type="paragraph" w:customStyle="1" w:styleId="RecNo">
    <w:name w:val="Rec_No"/>
    <w:basedOn w:val="a2"/>
    <w:next w:val="aff9"/>
    <w:qFormat/>
    <w:rsid w:val="00EE593D"/>
    <w:pPr>
      <w:keepNext/>
      <w:keepLines/>
      <w:widowControl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jc w:val="left"/>
      <w:textAlignment w:val="baseline"/>
    </w:pPr>
    <w:rPr>
      <w:rFonts w:ascii="Times New Roman Bold" w:hAnsi="Times New Roman Bold"/>
      <w:b/>
      <w:kern w:val="0"/>
      <w:sz w:val="20"/>
      <w:szCs w:val="20"/>
      <w:lang w:val="en-GB" w:eastAsia="en-US"/>
    </w:rPr>
  </w:style>
  <w:style w:type="paragraph" w:customStyle="1" w:styleId="310">
    <w:name w:val="列出段落31"/>
    <w:basedOn w:val="a2"/>
    <w:uiPriority w:val="34"/>
    <w:qFormat/>
    <w:rsid w:val="00EE593D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fe">
    <w:name w:val="@他1"/>
    <w:uiPriority w:val="99"/>
    <w:unhideWhenUsed/>
    <w:rsid w:val="00EE593D"/>
    <w:rPr>
      <w:color w:val="2B579A"/>
      <w:shd w:val="clear" w:color="auto" w:fill="E6E6E6"/>
    </w:rPr>
  </w:style>
  <w:style w:type="character" w:customStyle="1" w:styleId="ifenglogo2">
    <w:name w:val="ifenglogo2"/>
    <w:qFormat/>
    <w:rsid w:val="00EE593D"/>
  </w:style>
  <w:style w:type="character" w:customStyle="1" w:styleId="Char">
    <w:name w:val="列出段落 Char"/>
    <w:link w:val="1e"/>
    <w:uiPriority w:val="99"/>
    <w:locked/>
    <w:rsid w:val="00EE593D"/>
    <w:rPr>
      <w:kern w:val="2"/>
      <w:szCs w:val="22"/>
      <w:lang w:val="sq-AL"/>
    </w:rPr>
  </w:style>
  <w:style w:type="character" w:customStyle="1" w:styleId="opdicttext22">
    <w:name w:val="op_dict_text22"/>
    <w:rsid w:val="00EE593D"/>
  </w:style>
  <w:style w:type="paragraph" w:customStyle="1" w:styleId="z-1">
    <w:name w:val="z-窗体顶端1"/>
    <w:basedOn w:val="a2"/>
    <w:next w:val="a2"/>
    <w:link w:val="z-Char"/>
    <w:uiPriority w:val="99"/>
    <w:unhideWhenUsed/>
    <w:rsid w:val="00EE593D"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16"/>
    </w:rPr>
  </w:style>
  <w:style w:type="character" w:customStyle="1" w:styleId="z-Char">
    <w:name w:val="z-窗体顶端 Char"/>
    <w:link w:val="z-1"/>
    <w:uiPriority w:val="99"/>
    <w:qFormat/>
    <w:rsid w:val="00EE593D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2"/>
    <w:next w:val="a2"/>
    <w:link w:val="z-Char0"/>
    <w:uiPriority w:val="99"/>
    <w:unhideWhenUsed/>
    <w:rsid w:val="00EE593D"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16"/>
    </w:rPr>
  </w:style>
  <w:style w:type="character" w:customStyle="1" w:styleId="z-Char0">
    <w:name w:val="z-窗体底端 Char"/>
    <w:link w:val="z-10"/>
    <w:uiPriority w:val="99"/>
    <w:qFormat/>
    <w:rsid w:val="00EE593D"/>
    <w:rPr>
      <w:rFonts w:ascii="Arial" w:hAnsi="Arial"/>
      <w:vanish/>
      <w:sz w:val="16"/>
      <w:szCs w:val="16"/>
    </w:rPr>
  </w:style>
  <w:style w:type="paragraph" w:customStyle="1" w:styleId="reader-word-layer">
    <w:name w:val="reader-word-layer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1">
    <w:name w:val="15"/>
    <w:rsid w:val="00EE593D"/>
    <w:rPr>
      <w:rFonts w:ascii="Calibri" w:hAnsi="Calibri" w:hint="default"/>
      <w:color w:val="0563C1"/>
      <w:u w:val="single"/>
    </w:rPr>
  </w:style>
  <w:style w:type="paragraph" w:customStyle="1" w:styleId="TOC2">
    <w:name w:val="TOC 标题2"/>
    <w:basedOn w:val="1"/>
    <w:next w:val="a2"/>
    <w:uiPriority w:val="39"/>
    <w:unhideWhenUsed/>
    <w:qFormat/>
    <w:rsid w:val="00EE593D"/>
    <w:pPr>
      <w:keepLines/>
      <w:widowControl/>
      <w:tabs>
        <w:tab w:val="clear" w:pos="720"/>
      </w:tabs>
      <w:overflowPunct/>
      <w:autoSpaceDE/>
      <w:autoSpaceDN/>
      <w:adjustRightInd/>
      <w:spacing w:before="480" w:line="276" w:lineRule="auto"/>
      <w:textAlignment w:val="auto"/>
      <w:outlineLvl w:val="9"/>
    </w:pPr>
    <w:rPr>
      <w:rFonts w:ascii="Cambria" w:hAnsi="Cambria"/>
      <w:i w:val="0"/>
      <w:iCs w:val="0"/>
      <w:color w:val="365F91"/>
      <w:sz w:val="28"/>
      <w:szCs w:val="28"/>
      <w:lang w:val="en-US" w:eastAsia="zh-CN"/>
    </w:rPr>
  </w:style>
  <w:style w:type="paragraph" w:customStyle="1" w:styleId="summary">
    <w:name w:val="summary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user">
    <w:name w:val="user"/>
    <w:rsid w:val="00EE593D"/>
  </w:style>
  <w:style w:type="character" w:customStyle="1" w:styleId="site">
    <w:name w:val="site"/>
    <w:rsid w:val="00EE593D"/>
  </w:style>
  <w:style w:type="character" w:customStyle="1" w:styleId="comment">
    <w:name w:val="comment"/>
    <w:rsid w:val="00EE593D"/>
  </w:style>
  <w:style w:type="paragraph" w:customStyle="1" w:styleId="zsp">
    <w:name w:val="zsp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di">
    <w:name w:val="di"/>
    <w:rsid w:val="00EE593D"/>
  </w:style>
  <w:style w:type="paragraph" w:customStyle="1" w:styleId="detailpic">
    <w:name w:val="detailpic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top">
    <w:name w:val="inftop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red">
    <w:name w:val="red"/>
    <w:rsid w:val="00EE593D"/>
  </w:style>
  <w:style w:type="character" w:customStyle="1" w:styleId="related">
    <w:name w:val="related"/>
    <w:rsid w:val="00EE593D"/>
  </w:style>
  <w:style w:type="character" w:customStyle="1" w:styleId="time">
    <w:name w:val="time"/>
    <w:rsid w:val="00EE593D"/>
  </w:style>
  <w:style w:type="character" w:customStyle="1" w:styleId="tag">
    <w:name w:val="tag"/>
    <w:rsid w:val="00EE593D"/>
  </w:style>
  <w:style w:type="character" w:customStyle="1" w:styleId="sharetit">
    <w:name w:val="share_tit"/>
    <w:rsid w:val="00EE593D"/>
  </w:style>
  <w:style w:type="paragraph" w:customStyle="1" w:styleId="res-title">
    <w:name w:val="res-title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s-edit">
    <w:name w:val="res-edit"/>
    <w:basedOn w:val="a2"/>
    <w:qFormat/>
    <w:rsid w:val="00EE59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opyfrom">
    <w:name w:val="copyfrom"/>
    <w:rsid w:val="00EE593D"/>
  </w:style>
  <w:style w:type="character" w:customStyle="1" w:styleId="sharebox">
    <w:name w:val="share_box"/>
    <w:rsid w:val="00EE593D"/>
  </w:style>
  <w:style w:type="paragraph" w:customStyle="1" w:styleId="3f0">
    <w:name w:val="3级标题"/>
    <w:basedOn w:val="3"/>
    <w:qFormat/>
    <w:rsid w:val="00EE593D"/>
    <w:pPr>
      <w:topLinePunct w:val="0"/>
      <w:adjustRightInd/>
      <w:snapToGrid/>
      <w:spacing w:beforeLines="0" w:before="0" w:after="0" w:line="416" w:lineRule="auto"/>
      <w:ind w:firstLineChars="200" w:firstLine="562"/>
      <w:jc w:val="both"/>
    </w:pPr>
    <w:rPr>
      <w:rFonts w:ascii="仿宋_GB2312" w:eastAsia="仿宋_GB2312" w:hAnsi="仿宋_GB2312"/>
      <w:b/>
      <w:kern w:val="0"/>
      <w:sz w:val="28"/>
    </w:rPr>
  </w:style>
  <w:style w:type="paragraph" w:customStyle="1" w:styleId="afffffe">
    <w:name w:val="所标正文"/>
    <w:basedOn w:val="a2"/>
    <w:qFormat/>
    <w:rsid w:val="00EE593D"/>
    <w:pPr>
      <w:spacing w:line="360" w:lineRule="auto"/>
      <w:ind w:firstLineChars="200" w:firstLine="200"/>
    </w:pPr>
    <w:rPr>
      <w:rFonts w:ascii="仿宋_GB2312" w:eastAsia="仿宋_GB2312"/>
      <w:sz w:val="32"/>
      <w:szCs w:val="28"/>
    </w:rPr>
  </w:style>
  <w:style w:type="paragraph" w:customStyle="1" w:styleId="WPSOffice1">
    <w:name w:val="WPSOffice手动目录 1"/>
    <w:qFormat/>
    <w:rsid w:val="00EE593D"/>
  </w:style>
  <w:style w:type="paragraph" w:customStyle="1" w:styleId="WPSOffice2">
    <w:name w:val="WPSOffice手动目录 2"/>
    <w:qFormat/>
    <w:rsid w:val="00EE593D"/>
    <w:pPr>
      <w:ind w:leftChars="200" w:left="200"/>
    </w:pPr>
  </w:style>
  <w:style w:type="paragraph" w:customStyle="1" w:styleId="WPSOffice3">
    <w:name w:val="WPSOffice手动目录 3"/>
    <w:qFormat/>
    <w:rsid w:val="00EE593D"/>
    <w:pPr>
      <w:ind w:leftChars="400" w:left="400"/>
    </w:pPr>
  </w:style>
  <w:style w:type="character" w:customStyle="1" w:styleId="affffff">
    <w:name w:val="样式 黑体"/>
    <w:rsid w:val="00EE593D"/>
    <w:rPr>
      <w:rFonts w:ascii="Arial" w:eastAsia="黑体" w:hAnsi="Arial"/>
      <w:color w:val="000000"/>
      <w:sz w:val="21"/>
    </w:rPr>
  </w:style>
  <w:style w:type="paragraph" w:customStyle="1" w:styleId="221">
    <w:name w:val="样式 样式 正文++ + 首行缩进:  2 字符 + 首行缩进:  2 字符"/>
    <w:basedOn w:val="2fb"/>
    <w:qFormat/>
    <w:rsid w:val="00EE593D"/>
    <w:pPr>
      <w:spacing w:line="350" w:lineRule="atLeast"/>
    </w:pPr>
  </w:style>
  <w:style w:type="character" w:customStyle="1" w:styleId="Char17">
    <w:name w:val="脚注文本 Char1"/>
    <w:uiPriority w:val="99"/>
    <w:qFormat/>
    <w:rsid w:val="00EE593D"/>
    <w:rPr>
      <w:rFonts w:ascii="Times New Roman" w:eastAsia="华文仿宋" w:hAnsi="Times New Roman"/>
      <w:sz w:val="18"/>
      <w:szCs w:val="18"/>
    </w:rPr>
  </w:style>
  <w:style w:type="table" w:customStyle="1" w:styleId="117">
    <w:name w:val="网格型11"/>
    <w:basedOn w:val="a4"/>
    <w:uiPriority w:val="39"/>
    <w:qFormat/>
    <w:rsid w:val="00EE593D"/>
    <w:rPr>
      <w:rFonts w:eastAsia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fc">
    <w:name w:val="网格型2"/>
    <w:basedOn w:val="a4"/>
    <w:uiPriority w:val="39"/>
    <w:qFormat/>
    <w:rsid w:val="00EE593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无格式表格 111"/>
    <w:basedOn w:val="a4"/>
    <w:uiPriority w:val="41"/>
    <w:rsid w:val="00EE593D"/>
    <w:rPr>
      <w:kern w:val="2"/>
      <w:sz w:val="24"/>
      <w:szCs w:val="24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1ff">
    <w:name w:val="日期 字符1"/>
    <w:uiPriority w:val="99"/>
    <w:semiHidden/>
    <w:rsid w:val="00EE593D"/>
    <w:rPr>
      <w:rFonts w:ascii="Times New Roman" w:eastAsia="华文仿宋" w:hAnsi="Times New Roman"/>
      <w:sz w:val="28"/>
    </w:rPr>
  </w:style>
  <w:style w:type="character" w:customStyle="1" w:styleId="1ff0">
    <w:name w:val="标题 字符1"/>
    <w:uiPriority w:val="10"/>
    <w:rsid w:val="00EE593D"/>
    <w:rPr>
      <w:rFonts w:ascii="Cambria" w:eastAsia="宋体" w:hAnsi="Cambria" w:cs="Times New Roman"/>
      <w:b/>
      <w:bCs/>
      <w:sz w:val="32"/>
      <w:szCs w:val="32"/>
    </w:rPr>
  </w:style>
  <w:style w:type="character" w:customStyle="1" w:styleId="1ff1">
    <w:name w:val="正文文本缩进 字符1"/>
    <w:uiPriority w:val="99"/>
    <w:semiHidden/>
    <w:rsid w:val="00EE593D"/>
    <w:rPr>
      <w:rFonts w:ascii="Times New Roman" w:eastAsia="华文仿宋" w:hAnsi="Times New Roman"/>
      <w:sz w:val="28"/>
    </w:rPr>
  </w:style>
  <w:style w:type="character" w:customStyle="1" w:styleId="1ff2">
    <w:name w:val="正文首行缩进 字符1"/>
    <w:uiPriority w:val="99"/>
    <w:semiHidden/>
    <w:rsid w:val="00EE593D"/>
    <w:rPr>
      <w:rFonts w:ascii="Times New Roman" w:eastAsia="华文仿宋" w:hAnsi="Times New Roman" w:cs="Times New Roman"/>
      <w:snapToGrid/>
      <w:sz w:val="24"/>
      <w:szCs w:val="24"/>
    </w:rPr>
  </w:style>
  <w:style w:type="table" w:customStyle="1" w:styleId="3f1">
    <w:name w:val="网格型3"/>
    <w:basedOn w:val="a4"/>
    <w:uiPriority w:val="59"/>
    <w:qFormat/>
    <w:rsid w:val="00EE593D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无格式表格 112"/>
    <w:basedOn w:val="a4"/>
    <w:uiPriority w:val="41"/>
    <w:rsid w:val="00EE593D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2fd">
    <w:name w:val="未处理的提及2"/>
    <w:uiPriority w:val="99"/>
    <w:unhideWhenUsed/>
    <w:rsid w:val="00EE593D"/>
    <w:rPr>
      <w:color w:val="808080"/>
      <w:shd w:val="clear" w:color="auto" w:fill="E6E6E6"/>
    </w:rPr>
  </w:style>
  <w:style w:type="paragraph" w:customStyle="1" w:styleId="222">
    <w:name w:val="样式 样式 样式 正文++ + 首行缩进:  2 字符 + 首行缩进:  2 字符 + 首行缩进:  2 字符 行距: 最小值..."/>
    <w:basedOn w:val="221"/>
    <w:rsid w:val="00EE593D"/>
    <w:pPr>
      <w:spacing w:beforeLines="20" w:before="20" w:afterLines="20" w:after="20" w:line="370" w:lineRule="atLeast"/>
    </w:pPr>
  </w:style>
  <w:style w:type="paragraph" w:customStyle="1" w:styleId="2TimesNewRoman42180">
    <w:name w:val="样式 样式 样式 样式 标题 2 + Times New Roman + 段前: 42 磅 段后: 18 磅 + 首行缩进:  ..."/>
    <w:basedOn w:val="2TimesNewRoman421807"/>
    <w:rsid w:val="00EE593D"/>
    <w:pPr>
      <w:spacing w:before="600"/>
    </w:pPr>
  </w:style>
  <w:style w:type="paragraph" w:customStyle="1" w:styleId="22GB2312">
    <w:name w:val="样式 样式 样式 正文++ + 首行缩进:  2 字符 + 首行缩进:  2 字符 + (中文) 楷体_GB2312 首行缩进..."/>
    <w:basedOn w:val="221"/>
    <w:rsid w:val="00EE593D"/>
    <w:pPr>
      <w:spacing w:before="170"/>
    </w:pPr>
    <w:rPr>
      <w:rFonts w:eastAsia="楷体_GB2312"/>
    </w:rPr>
  </w:style>
  <w:style w:type="paragraph" w:customStyle="1" w:styleId="050510">
    <w:name w:val="样式 图题 + 段前: 0.5 行 段后: 0.5 行1"/>
    <w:basedOn w:val="afff3"/>
    <w:rsid w:val="00EE593D"/>
    <w:pPr>
      <w:spacing w:before="170" w:after="170"/>
    </w:pPr>
    <w:rPr>
      <w:rFonts w:cs="宋体"/>
      <w:szCs w:val="20"/>
    </w:rPr>
  </w:style>
  <w:style w:type="paragraph" w:customStyle="1" w:styleId="050511">
    <w:name w:val="样式 表题 + 段前: 0.5 行 段后: 0.5 行1"/>
    <w:basedOn w:val="afff7"/>
    <w:rsid w:val="00EE593D"/>
    <w:pPr>
      <w:spacing w:before="170" w:after="170"/>
    </w:pPr>
    <w:rPr>
      <w:rFonts w:cs="宋体"/>
      <w:szCs w:val="20"/>
    </w:rPr>
  </w:style>
  <w:style w:type="paragraph" w:customStyle="1" w:styleId="CambriaTimesNewRoman">
    <w:name w:val="样式 样式 表文 + Cambria 居中 + Times New Roman"/>
    <w:basedOn w:val="Cambria"/>
    <w:rsid w:val="00EE593D"/>
    <w:pPr>
      <w:spacing w:afterLines="10" w:after="10"/>
    </w:pPr>
    <w:rPr>
      <w:rFonts w:ascii="Times New Roman" w:hAnsi="Times New Roman"/>
      <w:position w:val="0"/>
    </w:rPr>
  </w:style>
  <w:style w:type="character" w:customStyle="1" w:styleId="Char18">
    <w:name w:val="文档结构图 Char1"/>
    <w:uiPriority w:val="99"/>
    <w:semiHidden/>
    <w:qFormat/>
    <w:rsid w:val="00EE593D"/>
    <w:rPr>
      <w:rFonts w:ascii="Microsoft YaHei UI" w:eastAsia="Microsoft YaHei UI" w:hAnsi="仿宋_GB2312" w:cs="仿宋_GB2312"/>
      <w:sz w:val="18"/>
      <w:szCs w:val="18"/>
    </w:rPr>
  </w:style>
  <w:style w:type="paragraph" w:customStyle="1" w:styleId="1ff3">
    <w:name w:val="批注框文本1"/>
    <w:basedOn w:val="a2"/>
    <w:next w:val="aff1"/>
    <w:uiPriority w:val="99"/>
    <w:unhideWhenUsed/>
    <w:qFormat/>
    <w:rsid w:val="00EE593D"/>
    <w:pPr>
      <w:spacing w:line="360" w:lineRule="auto"/>
      <w:ind w:firstLineChars="200" w:firstLine="200"/>
    </w:pPr>
    <w:rPr>
      <w:rFonts w:ascii="Times New Roman" w:eastAsia="仿宋_GB2312" w:hAnsi="Times New Roman"/>
      <w:sz w:val="18"/>
      <w:szCs w:val="18"/>
    </w:rPr>
  </w:style>
  <w:style w:type="character" w:customStyle="1" w:styleId="Char19">
    <w:name w:val="批注框文本 Char1"/>
    <w:uiPriority w:val="99"/>
    <w:semiHidden/>
    <w:qFormat/>
    <w:rsid w:val="00EE593D"/>
    <w:rPr>
      <w:rFonts w:ascii="仿宋_GB2312" w:eastAsia="仿宋_GB2312" w:hAnsi="仿宋_GB2312" w:cs="仿宋_GB2312"/>
      <w:sz w:val="18"/>
      <w:szCs w:val="18"/>
    </w:rPr>
  </w:style>
  <w:style w:type="paragraph" w:customStyle="1" w:styleId="-EFunotentextCharChar1">
    <w:name w:val="-E Fußnotentext Char Char1"/>
    <w:basedOn w:val="a2"/>
    <w:next w:val="aff5"/>
    <w:unhideWhenUsed/>
    <w:qFormat/>
    <w:rsid w:val="00EE593D"/>
    <w:pPr>
      <w:snapToGrid w:val="0"/>
      <w:spacing w:line="360" w:lineRule="auto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customStyle="1" w:styleId="1ff4">
    <w:name w:val="尾注文本1"/>
    <w:basedOn w:val="a2"/>
    <w:next w:val="aff"/>
    <w:qFormat/>
    <w:rsid w:val="00EE593D"/>
    <w:pPr>
      <w:snapToGrid w:val="0"/>
      <w:spacing w:line="360" w:lineRule="auto"/>
      <w:ind w:firstLineChars="200" w:firstLine="200"/>
      <w:jc w:val="left"/>
    </w:pPr>
    <w:rPr>
      <w:rFonts w:ascii="Times New Roman" w:eastAsia="仿宋_GB2312" w:hAnsi="Times New Roman"/>
      <w:sz w:val="28"/>
    </w:rPr>
  </w:style>
  <w:style w:type="character" w:customStyle="1" w:styleId="Char1a">
    <w:name w:val="尾注文本 Char1"/>
    <w:uiPriority w:val="99"/>
    <w:semiHidden/>
    <w:qFormat/>
    <w:rsid w:val="00EE593D"/>
    <w:rPr>
      <w:rFonts w:ascii="仿宋_GB2312" w:eastAsia="仿宋_GB2312" w:hAnsi="仿宋_GB2312" w:cs="仿宋_GB2312"/>
      <w:sz w:val="28"/>
      <w:szCs w:val="28"/>
    </w:rPr>
  </w:style>
  <w:style w:type="paragraph" w:customStyle="1" w:styleId="1ff5">
    <w:name w:val="批注文字1"/>
    <w:basedOn w:val="a2"/>
    <w:next w:val="ab"/>
    <w:uiPriority w:val="99"/>
    <w:unhideWhenUsed/>
    <w:qFormat/>
    <w:rsid w:val="00EE593D"/>
    <w:pPr>
      <w:spacing w:line="360" w:lineRule="auto"/>
      <w:ind w:firstLineChars="200" w:firstLine="200"/>
      <w:jc w:val="left"/>
    </w:pPr>
    <w:rPr>
      <w:rFonts w:ascii="Times New Roman" w:eastAsia="仿宋_GB2312" w:hAnsi="Times New Roman"/>
      <w:sz w:val="28"/>
    </w:rPr>
  </w:style>
  <w:style w:type="paragraph" w:customStyle="1" w:styleId="affffff0">
    <w:name w:val="专栏"/>
    <w:basedOn w:val="a2"/>
    <w:link w:val="Char5"/>
    <w:qFormat/>
    <w:rsid w:val="00EE593D"/>
    <w:pPr>
      <w:adjustRightInd w:val="0"/>
      <w:snapToGrid w:val="0"/>
      <w:spacing w:line="500" w:lineRule="exact"/>
      <w:ind w:firstLineChars="200" w:firstLine="560"/>
    </w:pPr>
    <w:rPr>
      <w:rFonts w:ascii="楷体_GB2312" w:eastAsia="楷体_GB2312" w:hAnsi="Times New Roman" w:cs="仿宋_GB2312"/>
      <w:sz w:val="28"/>
      <w:szCs w:val="28"/>
    </w:rPr>
  </w:style>
  <w:style w:type="character" w:customStyle="1" w:styleId="Char5">
    <w:name w:val="专栏 Char"/>
    <w:link w:val="affffff0"/>
    <w:rsid w:val="00EE593D"/>
    <w:rPr>
      <w:rFonts w:ascii="楷体_GB2312" w:eastAsia="楷体_GB2312" w:hAnsi="Times New Roman" w:cs="仿宋_GB2312"/>
      <w:kern w:val="2"/>
      <w:sz w:val="28"/>
      <w:szCs w:val="28"/>
    </w:rPr>
  </w:style>
  <w:style w:type="paragraph" w:customStyle="1" w:styleId="2220">
    <w:name w:val="样式 样式 样式 样式 样式 样式 正文++ + 首行缩进:  2 字符 + 首行缩进:  2 字符 + 首行缩进:  2 字符..."/>
    <w:basedOn w:val="a2"/>
    <w:qFormat/>
    <w:rsid w:val="00EE593D"/>
    <w:pPr>
      <w:topLinePunct/>
      <w:adjustRightInd w:val="0"/>
      <w:snapToGrid w:val="0"/>
      <w:spacing w:beforeLines="50" w:afterLines="50" w:line="390" w:lineRule="atLeast"/>
      <w:ind w:firstLineChars="200" w:firstLine="200"/>
    </w:pPr>
    <w:rPr>
      <w:rFonts w:ascii="Times New Roman" w:hAnsi="Times New Roman" w:cs="宋体"/>
      <w:spacing w:val="2"/>
      <w:szCs w:val="20"/>
    </w:rPr>
  </w:style>
  <w:style w:type="paragraph" w:customStyle="1" w:styleId="2221">
    <w:name w:val="样式 样式 样式 样式 正文++ + 首行缩进:  2 字符 + 首行缩进:  2 字符 + 首行缩进:  2 字符 行距: 最..."/>
    <w:basedOn w:val="222"/>
    <w:rsid w:val="00EE593D"/>
    <w:pPr>
      <w:spacing w:line="400" w:lineRule="atLeast"/>
    </w:pPr>
  </w:style>
  <w:style w:type="paragraph" w:customStyle="1" w:styleId="2222">
    <w:name w:val="样式 样式 样式 样式 样式 正文++ + 首行缩进:  2 字符 + 首行缩进:  2 字符 + 首行缩进:  2 字符 行距..."/>
    <w:basedOn w:val="2221"/>
    <w:rsid w:val="00EE593D"/>
    <w:pPr>
      <w:spacing w:before="68" w:after="68"/>
      <w:ind w:firstLine="420"/>
    </w:pPr>
    <w:rPr>
      <w:sz w:val="22"/>
    </w:rPr>
  </w:style>
  <w:style w:type="paragraph" w:customStyle="1" w:styleId="MTDisplayEquation">
    <w:name w:val="MTDisplayEquation"/>
    <w:basedOn w:val="35122"/>
    <w:next w:val="a2"/>
    <w:link w:val="MTDisplayEquationChar"/>
    <w:rsid w:val="00EE593D"/>
    <w:pPr>
      <w:tabs>
        <w:tab w:val="center" w:pos="3440"/>
        <w:tab w:val="right" w:pos="6860"/>
      </w:tabs>
      <w:spacing w:before="272" w:after="102"/>
      <w:ind w:firstLine="420"/>
    </w:pPr>
    <w:rPr>
      <w:szCs w:val="32"/>
    </w:rPr>
  </w:style>
  <w:style w:type="character" w:customStyle="1" w:styleId="3Char">
    <w:name w:val="样式 标题 3 + 微软雅黑 五号 左 Char"/>
    <w:link w:val="35"/>
    <w:rsid w:val="00EE593D"/>
    <w:rPr>
      <w:rFonts w:ascii="微软雅黑" w:eastAsia="微软雅黑" w:hAnsi="微软雅黑" w:cs="宋体"/>
      <w:kern w:val="2"/>
      <w:sz w:val="21"/>
    </w:rPr>
  </w:style>
  <w:style w:type="character" w:customStyle="1" w:styleId="351Char">
    <w:name w:val="样式 样式 标题 3 + 微软雅黑 五号 左 + 段前: 51 磅 Char"/>
    <w:link w:val="351"/>
    <w:rsid w:val="00EE593D"/>
    <w:rPr>
      <w:rFonts w:ascii="微软雅黑" w:eastAsia="微软雅黑" w:hAnsi="微软雅黑" w:cs="宋体"/>
      <w:kern w:val="2"/>
      <w:sz w:val="21"/>
    </w:rPr>
  </w:style>
  <w:style w:type="character" w:customStyle="1" w:styleId="3512Char">
    <w:name w:val="样式 样式 样式 标题 3 + 微软雅黑 五号 左 + 段前: 51 磅 + 段前: 2 行 Char"/>
    <w:link w:val="3512"/>
    <w:rsid w:val="00EE593D"/>
    <w:rPr>
      <w:rFonts w:ascii="方正报宋简体" w:eastAsia="方正报宋简体" w:hAnsi="微软雅黑" w:cs="宋体"/>
      <w:kern w:val="2"/>
      <w:sz w:val="21"/>
    </w:rPr>
  </w:style>
  <w:style w:type="character" w:customStyle="1" w:styleId="35122Char">
    <w:name w:val="样式 样式 样式 样式 标题 3 + 微软雅黑 五号 左 + 段前: 51 磅 + 段前: 2 行 + 首行缩进:  2 字符... Char"/>
    <w:link w:val="35122"/>
    <w:rsid w:val="00EE593D"/>
    <w:rPr>
      <w:rFonts w:ascii="方正小标宋简体" w:eastAsia="方正小标宋简体" w:hAnsi="微软雅黑" w:cs="宋体"/>
      <w:kern w:val="2"/>
      <w:sz w:val="21"/>
    </w:rPr>
  </w:style>
  <w:style w:type="character" w:customStyle="1" w:styleId="MTDisplayEquationChar">
    <w:name w:val="MTDisplayEquation Char"/>
    <w:link w:val="MTDisplayEquation"/>
    <w:rsid w:val="00EE593D"/>
    <w:rPr>
      <w:rFonts w:ascii="方正小标宋简体" w:eastAsia="方正小标宋简体" w:hAnsi="微软雅黑" w:cs="宋体"/>
      <w:kern w:val="2"/>
      <w:sz w:val="21"/>
      <w:szCs w:val="32"/>
    </w:rPr>
  </w:style>
  <w:style w:type="character" w:customStyle="1" w:styleId="bjh-p">
    <w:name w:val="bjh-p"/>
    <w:rsid w:val="00EE593D"/>
  </w:style>
  <w:style w:type="table" w:customStyle="1" w:styleId="1ff6">
    <w:name w:val="网格型浅色1"/>
    <w:basedOn w:val="a4"/>
    <w:uiPriority w:val="40"/>
    <w:qFormat/>
    <w:rsid w:val="00EE593D"/>
    <w:rPr>
      <w:rFonts w:ascii="等线" w:eastAsia="等线" w:hAnsi="等线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affffff1">
    <w:name w:val="图标题"/>
    <w:basedOn w:val="aff7"/>
    <w:qFormat/>
    <w:rsid w:val="00EE593D"/>
    <w:pPr>
      <w:spacing w:line="240" w:lineRule="auto"/>
      <w:jc w:val="center"/>
    </w:pPr>
    <w:rPr>
      <w:rFonts w:ascii="仿宋_GB2312"/>
      <w:sz w:val="24"/>
      <w:szCs w:val="24"/>
    </w:rPr>
  </w:style>
  <w:style w:type="character" w:customStyle="1" w:styleId="2fe">
    <w:name w:val="@他2"/>
    <w:uiPriority w:val="99"/>
    <w:unhideWhenUsed/>
    <w:rsid w:val="00EE593D"/>
    <w:rPr>
      <w:color w:val="2B579A"/>
      <w:shd w:val="clear" w:color="auto" w:fill="E6E6E6"/>
    </w:rPr>
  </w:style>
  <w:style w:type="table" w:customStyle="1" w:styleId="211">
    <w:name w:val="网格型21"/>
    <w:basedOn w:val="a4"/>
    <w:uiPriority w:val="39"/>
    <w:qFormat/>
    <w:rsid w:val="00EE593D"/>
    <w:pPr>
      <w:widowControl w:val="0"/>
      <w:jc w:val="both"/>
    </w:pPr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网格型111"/>
    <w:basedOn w:val="a4"/>
    <w:uiPriority w:val="39"/>
    <w:qFormat/>
    <w:rsid w:val="00EE593D"/>
    <w:pPr>
      <w:widowControl w:val="0"/>
      <w:jc w:val="both"/>
    </w:pPr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ff7">
    <w:name w:val="纯文本 字符1"/>
    <w:uiPriority w:val="99"/>
    <w:qFormat/>
    <w:rsid w:val="00EE593D"/>
    <w:rPr>
      <w:rFonts w:ascii="宋体" w:hAnsi="Courier New"/>
      <w:kern w:val="2"/>
      <w:sz w:val="21"/>
      <w:szCs w:val="22"/>
    </w:rPr>
  </w:style>
  <w:style w:type="character" w:customStyle="1" w:styleId="affffff2">
    <w:name w:val="正文缩进 字符"/>
    <w:qFormat/>
    <w:rsid w:val="00EE593D"/>
    <w:rPr>
      <w:rFonts w:ascii="宋体" w:hAnsi="宋体"/>
      <w:kern w:val="2"/>
      <w:sz w:val="24"/>
    </w:rPr>
  </w:style>
  <w:style w:type="paragraph" w:customStyle="1" w:styleId="14">
    <w:name w:val="1"/>
    <w:basedOn w:val="a2"/>
    <w:next w:val="1e"/>
    <w:link w:val="af3"/>
    <w:uiPriority w:val="99"/>
    <w:qFormat/>
    <w:rsid w:val="00EE593D"/>
    <w:pPr>
      <w:ind w:firstLineChars="200" w:firstLine="420"/>
    </w:pPr>
  </w:style>
  <w:style w:type="table" w:customStyle="1" w:styleId="118">
    <w:name w:val="网格型浅色11"/>
    <w:basedOn w:val="a4"/>
    <w:uiPriority w:val="40"/>
    <w:qFormat/>
    <w:rsid w:val="00EE593D"/>
    <w:rPr>
      <w:rFonts w:ascii="等线" w:eastAsia="等线" w:hAnsi="等线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4c">
    <w:name w:val="网格型4"/>
    <w:basedOn w:val="a4"/>
    <w:uiPriority w:val="39"/>
    <w:rsid w:val="00EE593D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12">
    <w:name w:val="样式31"/>
    <w:basedOn w:val="2222"/>
    <w:qFormat/>
    <w:rsid w:val="00EE593D"/>
    <w:pPr>
      <w:spacing w:beforeLines="0" w:before="0" w:afterLines="0" w:after="0" w:line="120" w:lineRule="exact"/>
      <w:ind w:firstLine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68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732777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86764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343527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175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9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953286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659266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28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AUTHOR´S/EDITOR´S TEMPLATE FOR A BOOK PROPOSAL</vt:lpstr>
    </vt:vector>
  </TitlesOfParts>
  <Company>Springer-SBM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AUTHOR´S/EDITOR´S TEMPLATE FOR A BOOK PROPOSAL</dc:title>
  <dc:creator>na02</dc:creator>
  <cp:lastModifiedBy>廖涵缤</cp:lastModifiedBy>
  <cp:revision>10</cp:revision>
  <cp:lastPrinted>2025-11-11T07:19:00Z</cp:lastPrinted>
  <dcterms:created xsi:type="dcterms:W3CDTF">2025-11-11T02:47:00Z</dcterms:created>
  <dcterms:modified xsi:type="dcterms:W3CDTF">2025-11-11T08:28:00Z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(2)0R3EzH860XrCwkPh0uHfsyhAP+iypjJtsDEtsW6wyBkl3THmClVcdV+1z6gUkuRykM2SznTF
3Vaqftm03ELnIaMi+nSVQUYkxUgK+GybLD65sgB2ZcoZTWYGTftHvWvNQlCI5wWNr6oC+6BX
d5NjdR+fZqCC+t7D9Nl7cjHZ0IXGHv2/rT8a/gJHP0C78mbD+NEmkQHhA4G3XMsuhmmlaH71
IHdWRW6F9AvCV3dFzE</vt:lpwstr>
  </property>
  <property fmtid="{D5CDD505-2E9C-101B-9397-08002B2CF9AE}" pid="3" name="_2015_ms_pID_7253431">
    <vt:lpwstr>QuOI8E+plXPbEp5H7+mbWVhdPSbkYHv0W3xblzDNduadL7ksSZCfA0
Vw/Mozm62cwdEg2LqCuQuKzqN4SAqkjmOuoENckoPn8sFCy2dwPYdZXU1mEKNjFsi8pYru6W
PrF6Nwnu8EAVUTyuxMBSHALr49jDdiUIMtCnYmbKTvcIISNVX1jk+1lY9FA/NNXqkuU=</vt:lpwstr>
  </property>
  <property fmtid="{D5CDD505-2E9C-101B-9397-08002B2CF9AE}" pid="4" name="_readonly">
    <vt:lpwstr/>
  </property>
  <property fmtid="{D5CDD505-2E9C-101B-9397-08002B2CF9AE}" pid="5" name="_change">
    <vt:lpwstr/>
  </property>
  <property fmtid="{D5CDD505-2E9C-101B-9397-08002B2CF9AE}" pid="6" name="_full-control">
    <vt:lpwstr/>
  </property>
  <property fmtid="{D5CDD505-2E9C-101B-9397-08002B2CF9AE}" pid="7" name="sflag">
    <vt:lpwstr>1557196066</vt:lpwstr>
  </property>
</Properties>
</file>