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F9FFC3" w14:textId="4693CCF7" w:rsidR="00DA7493" w:rsidRPr="001C2493" w:rsidRDefault="00DA7493" w:rsidP="00DA7493">
      <w:pPr>
        <w:pStyle w:val="1"/>
        <w:jc w:val="center"/>
        <w:rPr>
          <w:i w:val="0"/>
          <w:sz w:val="32"/>
          <w:szCs w:val="32"/>
          <w:lang w:val="en-US" w:eastAsia="zh-CN"/>
        </w:rPr>
      </w:pPr>
      <w:r w:rsidRPr="001C2493">
        <w:rPr>
          <w:i w:val="0"/>
          <w:sz w:val="32"/>
          <w:szCs w:val="32"/>
          <w:lang w:val="en-US"/>
        </w:rPr>
        <w:t>PROPOSAL</w:t>
      </w:r>
      <w:r w:rsidR="00E80DA1">
        <w:rPr>
          <w:i w:val="0"/>
          <w:sz w:val="32"/>
          <w:szCs w:val="32"/>
          <w:lang w:val="en-US"/>
        </w:rPr>
        <w:t xml:space="preserve"> FORM</w:t>
      </w:r>
      <w:r w:rsidR="002D2552">
        <w:rPr>
          <w:i w:val="0"/>
          <w:sz w:val="32"/>
          <w:szCs w:val="32"/>
          <w:lang w:val="en-US"/>
        </w:rPr>
        <w:t xml:space="preserve"> </w:t>
      </w:r>
      <w:r w:rsidR="002D2552" w:rsidRPr="002D2552">
        <w:rPr>
          <w:i w:val="0"/>
          <w:caps/>
          <w:sz w:val="32"/>
          <w:szCs w:val="32"/>
          <w:lang w:val="en-US"/>
        </w:rPr>
        <w:t>for</w:t>
      </w:r>
      <w:r w:rsidR="002D2552">
        <w:rPr>
          <w:i w:val="0"/>
          <w:sz w:val="32"/>
          <w:szCs w:val="32"/>
          <w:lang w:val="en-US"/>
        </w:rPr>
        <w:t xml:space="preserve"> </w:t>
      </w:r>
      <w:r w:rsidR="002D2552" w:rsidRPr="002D2552">
        <w:rPr>
          <w:i w:val="0"/>
          <w:caps/>
          <w:sz w:val="32"/>
          <w:szCs w:val="32"/>
          <w:lang w:val="en-US"/>
        </w:rPr>
        <w:t>Knowledge Service Project</w:t>
      </w:r>
    </w:p>
    <w:p w14:paraId="5ED5AD83" w14:textId="77777777" w:rsidR="00616AE2" w:rsidRPr="001A13C3" w:rsidRDefault="00616AE2" w:rsidP="0037052E">
      <w:pPr>
        <w:jc w:val="center"/>
        <w:rPr>
          <w:rFonts w:ascii="Times New Roman" w:hAnsi="Times New Roman"/>
          <w:b/>
          <w:bCs/>
          <w:i/>
          <w:iCs/>
          <w:szCs w:val="21"/>
        </w:rPr>
      </w:pPr>
    </w:p>
    <w:p w14:paraId="466E6AFB" w14:textId="77777777" w:rsidR="0037052E" w:rsidRPr="001A13C3" w:rsidRDefault="0037052E" w:rsidP="0037052E">
      <w:pPr>
        <w:jc w:val="center"/>
        <w:rPr>
          <w:rFonts w:ascii="Times New Roman" w:hAnsi="Times New Roman"/>
          <w:b/>
          <w:bCs/>
          <w:i/>
          <w:iCs/>
          <w:szCs w:val="21"/>
        </w:rPr>
      </w:pPr>
    </w:p>
    <w:p w14:paraId="150B0AB5" w14:textId="08BED28C" w:rsidR="0037052E" w:rsidRPr="001C2493" w:rsidRDefault="002D2552" w:rsidP="0037052E">
      <w:pPr>
        <w:pStyle w:val="Default"/>
      </w:pPr>
      <w:r>
        <w:rPr>
          <w:b/>
          <w:bCs/>
        </w:rPr>
        <w:t xml:space="preserve">Project Title </w:t>
      </w:r>
      <w:r w:rsidR="0037052E" w:rsidRPr="001C2493">
        <w:t>(</w:t>
      </w:r>
      <w:r w:rsidR="001C2493" w:rsidRPr="001C2493">
        <w:t>or Working Title</w:t>
      </w:r>
      <w:r w:rsidR="0037052E" w:rsidRPr="001C2493">
        <w:t xml:space="preserve">): </w:t>
      </w:r>
    </w:p>
    <w:p w14:paraId="0B7E94A0" w14:textId="7F7A6F40" w:rsidR="001C2493" w:rsidRPr="00F42300" w:rsidRDefault="001C2493" w:rsidP="0037052E">
      <w:pPr>
        <w:pStyle w:val="Default"/>
        <w:rPr>
          <w:bCs/>
          <w:sz w:val="21"/>
          <w:szCs w:val="21"/>
        </w:rPr>
      </w:pPr>
    </w:p>
    <w:p w14:paraId="170ADD58" w14:textId="16DA2C73" w:rsidR="00374F4D" w:rsidRPr="00F42300" w:rsidRDefault="00374F4D" w:rsidP="0037052E">
      <w:pPr>
        <w:pStyle w:val="Default"/>
        <w:rPr>
          <w:bCs/>
          <w:sz w:val="21"/>
          <w:szCs w:val="21"/>
        </w:rPr>
      </w:pPr>
    </w:p>
    <w:p w14:paraId="4AE7E316" w14:textId="77777777" w:rsidR="00374F4D" w:rsidRPr="00F42300" w:rsidRDefault="00374F4D" w:rsidP="0037052E">
      <w:pPr>
        <w:pStyle w:val="Default"/>
        <w:rPr>
          <w:bCs/>
          <w:sz w:val="21"/>
          <w:szCs w:val="21"/>
        </w:rPr>
      </w:pPr>
    </w:p>
    <w:p w14:paraId="643CB891" w14:textId="16E277D8" w:rsidR="0037052E" w:rsidRPr="001C2493" w:rsidRDefault="001C2493" w:rsidP="0037052E">
      <w:pPr>
        <w:pStyle w:val="Default"/>
      </w:pPr>
      <w:r w:rsidRPr="001C2493">
        <w:rPr>
          <w:b/>
          <w:bCs/>
        </w:rPr>
        <w:t>Subtitle</w:t>
      </w:r>
      <w:r w:rsidR="0037052E" w:rsidRPr="001C2493">
        <w:rPr>
          <w:b/>
          <w:bCs/>
        </w:rPr>
        <w:t xml:space="preserve"> </w:t>
      </w:r>
      <w:r w:rsidR="0037052E" w:rsidRPr="001C2493">
        <w:t>(</w:t>
      </w:r>
      <w:r w:rsidRPr="001C2493">
        <w:t>optional</w:t>
      </w:r>
      <w:r w:rsidR="0037052E" w:rsidRPr="001C2493">
        <w:t xml:space="preserve">): </w:t>
      </w:r>
    </w:p>
    <w:p w14:paraId="6DBE957A" w14:textId="7B578DC1" w:rsidR="0037052E" w:rsidRPr="00F42300" w:rsidRDefault="0037052E" w:rsidP="0037052E">
      <w:pPr>
        <w:pStyle w:val="Default"/>
        <w:rPr>
          <w:bCs/>
          <w:sz w:val="21"/>
          <w:szCs w:val="21"/>
        </w:rPr>
      </w:pPr>
    </w:p>
    <w:p w14:paraId="2222DED4" w14:textId="3CFF9C62" w:rsidR="0037052E" w:rsidRPr="00F42300" w:rsidRDefault="0037052E" w:rsidP="00F42300">
      <w:pPr>
        <w:pStyle w:val="Default"/>
        <w:rPr>
          <w:bCs/>
          <w:sz w:val="21"/>
          <w:szCs w:val="21"/>
        </w:rPr>
      </w:pPr>
    </w:p>
    <w:p w14:paraId="351F29D4" w14:textId="77777777" w:rsidR="00374F4D" w:rsidRPr="00F42300" w:rsidRDefault="00374F4D" w:rsidP="00F42300">
      <w:pPr>
        <w:pStyle w:val="Default"/>
        <w:rPr>
          <w:bCs/>
          <w:sz w:val="21"/>
          <w:szCs w:val="21"/>
        </w:rPr>
      </w:pPr>
    </w:p>
    <w:p w14:paraId="2ECB295B" w14:textId="4968A5AF" w:rsidR="0037052E" w:rsidRPr="001C2493" w:rsidRDefault="001C2493" w:rsidP="0037052E">
      <w:pPr>
        <w:pStyle w:val="Default"/>
      </w:pPr>
      <w:bookmarkStart w:id="0" w:name="OLE_LINK9"/>
      <w:bookmarkStart w:id="1" w:name="OLE_LINK10"/>
      <w:bookmarkStart w:id="2" w:name="OLE_LINK11"/>
      <w:bookmarkStart w:id="3" w:name="OLE_LINK12"/>
      <w:r w:rsidRPr="001C2493">
        <w:rPr>
          <w:b/>
          <w:bCs/>
        </w:rPr>
        <w:t>Contact Details</w:t>
      </w:r>
      <w:bookmarkStart w:id="4" w:name="OLE_LINK15"/>
      <w:bookmarkStart w:id="5" w:name="OLE_LINK16"/>
      <w:bookmarkEnd w:id="0"/>
      <w:bookmarkEnd w:id="1"/>
      <w:r w:rsidR="00374F4D">
        <w:rPr>
          <w:rFonts w:hint="eastAsia"/>
          <w:bCs/>
        </w:rPr>
        <w:t xml:space="preserve"> </w:t>
      </w:r>
      <w:r w:rsidR="00374F4D">
        <w:rPr>
          <w:bCs/>
        </w:rPr>
        <w:t>(</w:t>
      </w:r>
      <w:r w:rsidRPr="001C2493">
        <w:rPr>
          <w:rFonts w:hint="eastAsia"/>
          <w:bCs/>
        </w:rPr>
        <w:t>c</w:t>
      </w:r>
      <w:r w:rsidRPr="001C2493">
        <w:rPr>
          <w:bCs/>
        </w:rPr>
        <w:t>orresponding author</w:t>
      </w:r>
      <w:r w:rsidR="00374F4D">
        <w:rPr>
          <w:rFonts w:hint="eastAsia"/>
          <w:bCs/>
        </w:rPr>
        <w:t>)</w:t>
      </w:r>
      <w:r w:rsidR="0037052E" w:rsidRPr="001C2493">
        <w:t xml:space="preserve"> </w:t>
      </w:r>
      <w:bookmarkEnd w:id="2"/>
      <w:bookmarkEnd w:id="3"/>
      <w:bookmarkEnd w:id="4"/>
      <w:bookmarkEnd w:id="5"/>
    </w:p>
    <w:p w14:paraId="34B67DF3" w14:textId="05E9FBED" w:rsidR="0037052E" w:rsidRDefault="001C2493" w:rsidP="0037052E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Name:</w:t>
      </w:r>
    </w:p>
    <w:p w14:paraId="7C7271D0" w14:textId="3DDC017F" w:rsidR="001C2493" w:rsidRDefault="001C2493" w:rsidP="0037052E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Email:</w:t>
      </w:r>
    </w:p>
    <w:p w14:paraId="3C32433F" w14:textId="74638C27" w:rsidR="001C2493" w:rsidRDefault="001C2493" w:rsidP="0037052E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Website:</w:t>
      </w:r>
    </w:p>
    <w:p w14:paraId="2A049893" w14:textId="58F16428" w:rsidR="001C2493" w:rsidRDefault="001C2493" w:rsidP="0037052E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Postal Address:</w:t>
      </w:r>
    </w:p>
    <w:p w14:paraId="0D3C19C0" w14:textId="4180D8DD" w:rsidR="00374F4D" w:rsidRDefault="00374F4D" w:rsidP="00374F4D">
      <w:pPr>
        <w:pStyle w:val="Default"/>
        <w:rPr>
          <w:b/>
          <w:bCs/>
        </w:rPr>
      </w:pPr>
    </w:p>
    <w:p w14:paraId="070C6A6F" w14:textId="77777777" w:rsidR="002D2552" w:rsidRDefault="002D2552" w:rsidP="00374F4D">
      <w:pPr>
        <w:pStyle w:val="Default"/>
        <w:rPr>
          <w:b/>
          <w:bCs/>
        </w:rPr>
      </w:pPr>
    </w:p>
    <w:p w14:paraId="1C879281" w14:textId="77777777" w:rsidR="002D2552" w:rsidRDefault="00374F4D" w:rsidP="00374F4D">
      <w:pPr>
        <w:pStyle w:val="Default"/>
        <w:rPr>
          <w:b/>
          <w:bCs/>
        </w:rPr>
      </w:pPr>
      <w:r>
        <w:rPr>
          <w:b/>
          <w:bCs/>
        </w:rPr>
        <w:t xml:space="preserve">Author Information </w:t>
      </w:r>
    </w:p>
    <w:p w14:paraId="016FB858" w14:textId="7CE29BFF" w:rsidR="00374F4D" w:rsidRDefault="00374F4D" w:rsidP="00374F4D">
      <w:pPr>
        <w:pStyle w:val="Default"/>
        <w:rPr>
          <w:bCs/>
        </w:rPr>
      </w:pPr>
      <w:r>
        <w:rPr>
          <w:bCs/>
        </w:rPr>
        <w:t>(please give details of your area of work, honors, etc., or attach your CV)</w:t>
      </w:r>
    </w:p>
    <w:p w14:paraId="3A79385E" w14:textId="5774381A" w:rsidR="00374F4D" w:rsidRPr="00F42300" w:rsidRDefault="00374F4D" w:rsidP="00374F4D">
      <w:pPr>
        <w:pStyle w:val="Default"/>
        <w:rPr>
          <w:bCs/>
          <w:sz w:val="21"/>
          <w:szCs w:val="21"/>
        </w:rPr>
      </w:pPr>
    </w:p>
    <w:p w14:paraId="20992200" w14:textId="2DBA2AB3" w:rsidR="00374F4D" w:rsidRPr="00F42300" w:rsidRDefault="00374F4D" w:rsidP="00374F4D">
      <w:pPr>
        <w:pStyle w:val="Default"/>
        <w:rPr>
          <w:bCs/>
          <w:sz w:val="21"/>
          <w:szCs w:val="21"/>
        </w:rPr>
      </w:pPr>
    </w:p>
    <w:p w14:paraId="6F26FE0F" w14:textId="24E62642" w:rsidR="00374F4D" w:rsidRPr="00F42300" w:rsidRDefault="00374F4D" w:rsidP="00374F4D">
      <w:pPr>
        <w:pStyle w:val="Default"/>
        <w:rPr>
          <w:bCs/>
          <w:sz w:val="21"/>
          <w:szCs w:val="21"/>
        </w:rPr>
      </w:pPr>
    </w:p>
    <w:p w14:paraId="4335F489" w14:textId="182E39DB" w:rsidR="00374F4D" w:rsidRPr="00F42300" w:rsidRDefault="00374F4D" w:rsidP="00374F4D">
      <w:pPr>
        <w:pStyle w:val="Default"/>
        <w:rPr>
          <w:bCs/>
          <w:sz w:val="21"/>
          <w:szCs w:val="21"/>
        </w:rPr>
      </w:pPr>
    </w:p>
    <w:p w14:paraId="406E3F0E" w14:textId="6075D446" w:rsidR="002D2552" w:rsidRPr="00F42300" w:rsidRDefault="002D2552" w:rsidP="00374F4D">
      <w:pPr>
        <w:pStyle w:val="Default"/>
        <w:rPr>
          <w:bCs/>
          <w:sz w:val="21"/>
          <w:szCs w:val="21"/>
        </w:rPr>
      </w:pPr>
    </w:p>
    <w:p w14:paraId="235D799E" w14:textId="77777777" w:rsidR="002D2552" w:rsidRPr="00F42300" w:rsidRDefault="002D2552" w:rsidP="00374F4D">
      <w:pPr>
        <w:pStyle w:val="Default"/>
        <w:rPr>
          <w:bCs/>
          <w:sz w:val="21"/>
          <w:szCs w:val="21"/>
        </w:rPr>
      </w:pPr>
    </w:p>
    <w:p w14:paraId="24F14535" w14:textId="77777777" w:rsidR="002D2552" w:rsidRDefault="002D2552" w:rsidP="00374F4D">
      <w:pPr>
        <w:pStyle w:val="Default"/>
        <w:rPr>
          <w:b/>
          <w:bCs/>
        </w:rPr>
      </w:pPr>
      <w:r>
        <w:rPr>
          <w:rFonts w:hint="eastAsia"/>
          <w:b/>
          <w:bCs/>
        </w:rPr>
        <w:t>P</w:t>
      </w:r>
      <w:r>
        <w:rPr>
          <w:b/>
          <w:bCs/>
        </w:rPr>
        <w:t>roject Introduction</w:t>
      </w:r>
      <w:r>
        <w:rPr>
          <w:rFonts w:hint="eastAsia"/>
          <w:b/>
          <w:bCs/>
        </w:rPr>
        <w:t xml:space="preserve"> </w:t>
      </w:r>
    </w:p>
    <w:p w14:paraId="6D983E09" w14:textId="377C58B2" w:rsidR="002D2552" w:rsidRPr="002D2552" w:rsidRDefault="00D40B4D" w:rsidP="00374F4D">
      <w:pPr>
        <w:pStyle w:val="Default"/>
        <w:rPr>
          <w:bCs/>
        </w:rPr>
      </w:pPr>
      <w:r>
        <w:rPr>
          <w:bCs/>
        </w:rPr>
        <w:t>(ple</w:t>
      </w:r>
      <w:r w:rsidR="002D2552" w:rsidRPr="002D2552">
        <w:rPr>
          <w:bCs/>
        </w:rPr>
        <w:t>ase briefly describe your project and include any information you find useful)</w:t>
      </w:r>
    </w:p>
    <w:p w14:paraId="72EAB322" w14:textId="77777777" w:rsidR="00614BB9" w:rsidRPr="00F42300" w:rsidRDefault="00614BB9" w:rsidP="00F42300">
      <w:pPr>
        <w:pStyle w:val="Default"/>
        <w:rPr>
          <w:bCs/>
          <w:sz w:val="21"/>
          <w:szCs w:val="21"/>
        </w:rPr>
      </w:pPr>
    </w:p>
    <w:p w14:paraId="2AC41E2A" w14:textId="77777777" w:rsidR="00614BB9" w:rsidRPr="00F42300" w:rsidRDefault="00614BB9" w:rsidP="00F42300">
      <w:pPr>
        <w:pStyle w:val="Default"/>
        <w:rPr>
          <w:bCs/>
          <w:sz w:val="21"/>
          <w:szCs w:val="21"/>
        </w:rPr>
      </w:pPr>
    </w:p>
    <w:p w14:paraId="20604196" w14:textId="77777777" w:rsidR="002D2552" w:rsidRPr="00F42300" w:rsidRDefault="002D2552" w:rsidP="00F42300">
      <w:pPr>
        <w:pStyle w:val="Default"/>
        <w:rPr>
          <w:bCs/>
          <w:sz w:val="21"/>
          <w:szCs w:val="21"/>
        </w:rPr>
      </w:pPr>
    </w:p>
    <w:p w14:paraId="2F33A459" w14:textId="77777777" w:rsidR="002D2552" w:rsidRPr="00F42300" w:rsidRDefault="002D2552" w:rsidP="00F42300">
      <w:pPr>
        <w:pStyle w:val="Default"/>
        <w:rPr>
          <w:bCs/>
          <w:sz w:val="21"/>
          <w:szCs w:val="21"/>
        </w:rPr>
      </w:pPr>
    </w:p>
    <w:p w14:paraId="5E460C78" w14:textId="77777777" w:rsidR="002D2552" w:rsidRPr="00F42300" w:rsidRDefault="002D2552" w:rsidP="00F42300">
      <w:pPr>
        <w:pStyle w:val="Default"/>
        <w:rPr>
          <w:bCs/>
          <w:sz w:val="21"/>
          <w:szCs w:val="21"/>
        </w:rPr>
      </w:pPr>
    </w:p>
    <w:p w14:paraId="3DD2070F" w14:textId="77777777" w:rsidR="002D2552" w:rsidRPr="00F42300" w:rsidRDefault="002D2552" w:rsidP="00F42300">
      <w:pPr>
        <w:pStyle w:val="Default"/>
        <w:rPr>
          <w:bCs/>
          <w:sz w:val="21"/>
          <w:szCs w:val="21"/>
        </w:rPr>
      </w:pPr>
    </w:p>
    <w:p w14:paraId="7E93459B" w14:textId="77777777" w:rsidR="002D2552" w:rsidRPr="00F42300" w:rsidRDefault="002D2552" w:rsidP="00F42300">
      <w:pPr>
        <w:pStyle w:val="Default"/>
        <w:rPr>
          <w:bCs/>
          <w:sz w:val="21"/>
          <w:szCs w:val="21"/>
        </w:rPr>
      </w:pPr>
    </w:p>
    <w:p w14:paraId="6BA352ED" w14:textId="77777777" w:rsidR="002D2552" w:rsidRPr="00F42300" w:rsidRDefault="002D2552" w:rsidP="00F42300">
      <w:pPr>
        <w:pStyle w:val="Default"/>
        <w:rPr>
          <w:bCs/>
          <w:sz w:val="21"/>
          <w:szCs w:val="21"/>
        </w:rPr>
      </w:pPr>
    </w:p>
    <w:p w14:paraId="6FBA63E5" w14:textId="77777777" w:rsidR="002D2552" w:rsidRPr="00F42300" w:rsidRDefault="002D2552" w:rsidP="00F42300">
      <w:pPr>
        <w:pStyle w:val="Default"/>
        <w:rPr>
          <w:bCs/>
          <w:sz w:val="21"/>
          <w:szCs w:val="21"/>
        </w:rPr>
      </w:pPr>
    </w:p>
    <w:p w14:paraId="31E6A645" w14:textId="77777777" w:rsidR="002D2552" w:rsidRPr="00F42300" w:rsidRDefault="002D2552" w:rsidP="00F42300">
      <w:pPr>
        <w:pStyle w:val="Default"/>
        <w:rPr>
          <w:bCs/>
          <w:sz w:val="21"/>
          <w:szCs w:val="21"/>
        </w:rPr>
      </w:pPr>
    </w:p>
    <w:p w14:paraId="308E280E" w14:textId="77777777" w:rsidR="002D2552" w:rsidRPr="00F42300" w:rsidRDefault="002D2552" w:rsidP="00F42300">
      <w:pPr>
        <w:pStyle w:val="Default"/>
        <w:rPr>
          <w:bCs/>
          <w:sz w:val="21"/>
          <w:szCs w:val="21"/>
        </w:rPr>
      </w:pPr>
    </w:p>
    <w:p w14:paraId="108200DD" w14:textId="77777777" w:rsidR="002D2552" w:rsidRPr="00F42300" w:rsidRDefault="002D2552" w:rsidP="00F42300">
      <w:pPr>
        <w:pStyle w:val="Default"/>
        <w:rPr>
          <w:bCs/>
          <w:sz w:val="21"/>
          <w:szCs w:val="21"/>
        </w:rPr>
      </w:pPr>
    </w:p>
    <w:p w14:paraId="36EA02E5" w14:textId="77777777" w:rsidR="002D2552" w:rsidRPr="00F42300" w:rsidRDefault="002D2552" w:rsidP="00F42300">
      <w:pPr>
        <w:pStyle w:val="Default"/>
        <w:rPr>
          <w:bCs/>
          <w:sz w:val="21"/>
          <w:szCs w:val="21"/>
        </w:rPr>
      </w:pPr>
    </w:p>
    <w:p w14:paraId="194C1E2C" w14:textId="528CCE1A" w:rsidR="002D2552" w:rsidRDefault="002D2552" w:rsidP="00F42300">
      <w:pPr>
        <w:pStyle w:val="Default"/>
        <w:rPr>
          <w:bCs/>
          <w:sz w:val="21"/>
          <w:szCs w:val="21"/>
        </w:rPr>
      </w:pPr>
    </w:p>
    <w:p w14:paraId="7ECBA10B" w14:textId="64EE2EE3" w:rsidR="00F42300" w:rsidRDefault="00F42300" w:rsidP="00F42300">
      <w:pPr>
        <w:pStyle w:val="Default"/>
        <w:rPr>
          <w:bCs/>
          <w:sz w:val="21"/>
          <w:szCs w:val="21"/>
        </w:rPr>
      </w:pPr>
    </w:p>
    <w:p w14:paraId="2089991A" w14:textId="59C33DBB" w:rsidR="00F42300" w:rsidRDefault="00F42300" w:rsidP="00F42300">
      <w:pPr>
        <w:pStyle w:val="Default"/>
        <w:rPr>
          <w:bCs/>
          <w:sz w:val="21"/>
          <w:szCs w:val="21"/>
        </w:rPr>
      </w:pPr>
    </w:p>
    <w:p w14:paraId="32240D1F" w14:textId="2C181E1A" w:rsidR="00F42300" w:rsidRDefault="00F42300" w:rsidP="00F42300">
      <w:pPr>
        <w:pStyle w:val="Default"/>
        <w:rPr>
          <w:bCs/>
          <w:sz w:val="21"/>
          <w:szCs w:val="21"/>
        </w:rPr>
      </w:pPr>
    </w:p>
    <w:p w14:paraId="34479BFF" w14:textId="77777777" w:rsidR="00F42300" w:rsidRPr="00F42300" w:rsidRDefault="00F42300" w:rsidP="00F42300">
      <w:pPr>
        <w:pStyle w:val="Default"/>
        <w:rPr>
          <w:rFonts w:hint="eastAsia"/>
          <w:bCs/>
          <w:sz w:val="21"/>
          <w:szCs w:val="21"/>
        </w:rPr>
      </w:pPr>
      <w:bookmarkStart w:id="6" w:name="_GoBack"/>
      <w:bookmarkEnd w:id="6"/>
    </w:p>
    <w:p w14:paraId="5D96D181" w14:textId="6D63ACC4" w:rsidR="001D6B03" w:rsidRPr="002D2552" w:rsidRDefault="00374F4D" w:rsidP="001D6B03">
      <w:pPr>
        <w:jc w:val="left"/>
        <w:rPr>
          <w:rFonts w:ascii="Times New Roman" w:hAnsi="Times New Roman"/>
          <w:b/>
          <w:i/>
          <w:sz w:val="32"/>
          <w:szCs w:val="32"/>
        </w:rPr>
      </w:pPr>
      <w:r w:rsidRPr="00374F4D">
        <w:rPr>
          <w:rFonts w:ascii="Times New Roman" w:hAnsi="Times New Roman"/>
          <w:b/>
          <w:i/>
          <w:sz w:val="32"/>
          <w:szCs w:val="32"/>
        </w:rPr>
        <w:t>Thank you for filling the form!</w:t>
      </w:r>
    </w:p>
    <w:sectPr w:rsidR="001D6B03" w:rsidRPr="002D2552">
      <w:pgSz w:w="12240" w:h="16340"/>
      <w:pgMar w:top="1349" w:right="891" w:bottom="1440" w:left="120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352E8F" w14:textId="77777777" w:rsidR="002669FC" w:rsidRDefault="002669FC" w:rsidP="00AA4A86">
      <w:r>
        <w:separator/>
      </w:r>
    </w:p>
  </w:endnote>
  <w:endnote w:type="continuationSeparator" w:id="0">
    <w:p w14:paraId="1A35E53C" w14:textId="77777777" w:rsidR="002669FC" w:rsidRDefault="002669FC" w:rsidP="00AA4A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准圆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准圆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dobe 宋体 Std L">
    <w:altName w:val="宋体"/>
    <w:charset w:val="86"/>
    <w:family w:val="roman"/>
    <w:pitch w:val="default"/>
    <w:sig w:usb0="00000207" w:usb1="0A0F181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汉仪大宋简">
    <w:altName w:val="宋体"/>
    <w:charset w:val="86"/>
    <w:family w:val="auto"/>
    <w:pitch w:val="default"/>
    <w:sig w:usb0="00000001" w:usb1="080E0800" w:usb2="00000012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大黑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汉仪劲楷简">
    <w:altName w:val="宋体"/>
    <w:charset w:val="86"/>
    <w:family w:val="roman"/>
    <w:pitch w:val="default"/>
    <w:sig w:usb0="A00002BF" w:usb1="18CF7CFA" w:usb2="00000016" w:usb3="00000000" w:csb0="0004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方正报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汉仪中圆简">
    <w:altName w:val="宋体"/>
    <w:charset w:val="86"/>
    <w:family w:val="auto"/>
    <w:pitch w:val="default"/>
    <w:sig w:usb0="00000001" w:usb1="080E0800" w:usb2="00000012" w:usb3="00000000" w:csb0="00040000" w:csb1="00000000"/>
  </w:font>
  <w:font w:name="Times New Roman Bold">
    <w:altName w:val="Times New Roman"/>
    <w:panose1 w:val="02020803070505020304"/>
    <w:charset w:val="00"/>
    <w:family w:val="roman"/>
    <w:pitch w:val="default"/>
    <w:sig w:usb0="00000003" w:usb1="00000000" w:usb2="00000000" w:usb3="00000000" w:csb0="000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BA80EE" w14:textId="77777777" w:rsidR="002669FC" w:rsidRDefault="002669FC" w:rsidP="00AA4A86">
      <w:r>
        <w:separator/>
      </w:r>
    </w:p>
  </w:footnote>
  <w:footnote w:type="continuationSeparator" w:id="0">
    <w:p w14:paraId="32A9565F" w14:textId="77777777" w:rsidR="002669FC" w:rsidRDefault="002669FC" w:rsidP="00AA4A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C8807CD"/>
    <w:multiLevelType w:val="hybridMultilevel"/>
    <w:tmpl w:val="24A1F2E3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bullet"/>
      <w:pStyle w:val="a"/>
      <w:lvlText w:val=""/>
      <w:lvlJc w:val="left"/>
      <w:pPr>
        <w:tabs>
          <w:tab w:val="left" w:pos="900"/>
        </w:tabs>
        <w:ind w:left="171" w:firstLine="369"/>
      </w:pPr>
      <w:rPr>
        <w:rFonts w:ascii="Wingdings" w:hAnsi="Wingdings" w:hint="default"/>
      </w:rPr>
    </w:lvl>
    <w:lvl w:ilvl="1">
      <w:start w:val="1"/>
      <w:numFmt w:val="bullet"/>
      <w:lvlText w:val="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bullet"/>
      <w:pStyle w:val="CYdot"/>
      <w:lvlText w:val=""/>
      <w:lvlJc w:val="left"/>
      <w:pPr>
        <w:tabs>
          <w:tab w:val="left" w:pos="780"/>
        </w:tabs>
        <w:ind w:left="0" w:firstLine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780"/>
        </w:tabs>
        <w:ind w:left="720" w:hanging="300"/>
      </w:pPr>
      <w:rPr>
        <w:rFonts w:hint="eastAsia"/>
      </w:rPr>
    </w:lvl>
    <w:lvl w:ilvl="2">
      <w:start w:val="1"/>
      <w:numFmt w:val="decimal"/>
      <w:lvlText w:val="%3）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0C"/>
    <w:multiLevelType w:val="multilevel"/>
    <w:tmpl w:val="0000000C"/>
    <w:lvl w:ilvl="0">
      <w:start w:val="1"/>
      <w:numFmt w:val="bullet"/>
      <w:lvlText w:val=""/>
      <w:lvlJc w:val="left"/>
      <w:pPr>
        <w:tabs>
          <w:tab w:val="left" w:pos="840"/>
        </w:tabs>
        <w:ind w:left="840" w:hanging="420"/>
      </w:pPr>
      <w:rPr>
        <w:rFonts w:ascii="Symbol" w:hAnsi="Symbol" w:hint="default"/>
        <w:sz w:val="24"/>
      </w:rPr>
    </w:lvl>
    <w:lvl w:ilvl="1">
      <w:start w:val="1"/>
      <w:numFmt w:val="bullet"/>
      <w:pStyle w:val="a0"/>
      <w:lvlText w:val=""/>
      <w:lvlJc w:val="left"/>
      <w:pPr>
        <w:tabs>
          <w:tab w:val="left" w:pos="840"/>
        </w:tabs>
        <w:ind w:left="840" w:hanging="420"/>
      </w:pPr>
      <w:rPr>
        <w:rFonts w:ascii="Symbol" w:hAnsi="Symbol" w:hint="default"/>
        <w:sz w:val="24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3854555"/>
    <w:multiLevelType w:val="hybridMultilevel"/>
    <w:tmpl w:val="E24039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BD0653"/>
    <w:multiLevelType w:val="hybridMultilevel"/>
    <w:tmpl w:val="BA8AAF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F4248"/>
    <w:multiLevelType w:val="hybridMultilevel"/>
    <w:tmpl w:val="17652804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5E75702D"/>
    <w:multiLevelType w:val="hybridMultilevel"/>
    <w:tmpl w:val="BA8AAF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E313C5"/>
    <w:multiLevelType w:val="multilevel"/>
    <w:tmpl w:val="73E313C5"/>
    <w:lvl w:ilvl="0">
      <w:start w:val="1"/>
      <w:numFmt w:val="bullet"/>
      <w:pStyle w:val="a1"/>
      <w:lvlText w:val=""/>
      <w:lvlJc w:val="left"/>
      <w:pPr>
        <w:ind w:left="820" w:hanging="420"/>
      </w:pPr>
      <w:rPr>
        <w:rFonts w:ascii="Wingdings 2" w:hAnsi="Wingdings 2" w:hint="default"/>
      </w:rPr>
    </w:lvl>
    <w:lvl w:ilvl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9" w15:restartNumberingAfterBreak="0">
    <w:nsid w:val="75EB8923"/>
    <w:multiLevelType w:val="hybridMultilevel"/>
    <w:tmpl w:val="F6A49661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4"/>
  </w:num>
  <w:num w:numId="5">
    <w:abstractNumId w:val="5"/>
  </w:num>
  <w:num w:numId="6">
    <w:abstractNumId w:val="7"/>
  </w:num>
  <w:num w:numId="7">
    <w:abstractNumId w:val="1"/>
  </w:num>
  <w:num w:numId="8">
    <w:abstractNumId w:val="3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AE7"/>
    <w:rsid w:val="00000E46"/>
    <w:rsid w:val="000351C1"/>
    <w:rsid w:val="00042144"/>
    <w:rsid w:val="0005062D"/>
    <w:rsid w:val="00071CE7"/>
    <w:rsid w:val="00096212"/>
    <w:rsid w:val="000B28DC"/>
    <w:rsid w:val="000B4067"/>
    <w:rsid w:val="000B56E2"/>
    <w:rsid w:val="000B7B8C"/>
    <w:rsid w:val="000C15F7"/>
    <w:rsid w:val="000C4A4C"/>
    <w:rsid w:val="000D29CA"/>
    <w:rsid w:val="000D6C0B"/>
    <w:rsid w:val="00103CE6"/>
    <w:rsid w:val="00127C35"/>
    <w:rsid w:val="001302F3"/>
    <w:rsid w:val="001403C4"/>
    <w:rsid w:val="001438A6"/>
    <w:rsid w:val="00160A2E"/>
    <w:rsid w:val="001702F3"/>
    <w:rsid w:val="00175410"/>
    <w:rsid w:val="00177F59"/>
    <w:rsid w:val="00197FBB"/>
    <w:rsid w:val="001A13C3"/>
    <w:rsid w:val="001A66F8"/>
    <w:rsid w:val="001C2493"/>
    <w:rsid w:val="001C7B52"/>
    <w:rsid w:val="001D6B03"/>
    <w:rsid w:val="001D6C93"/>
    <w:rsid w:val="001D74D0"/>
    <w:rsid w:val="001E158D"/>
    <w:rsid w:val="00241515"/>
    <w:rsid w:val="00255A55"/>
    <w:rsid w:val="002669FC"/>
    <w:rsid w:val="002708CD"/>
    <w:rsid w:val="00273B48"/>
    <w:rsid w:val="00276098"/>
    <w:rsid w:val="00294052"/>
    <w:rsid w:val="002A1476"/>
    <w:rsid w:val="002A582F"/>
    <w:rsid w:val="002D2552"/>
    <w:rsid w:val="002D2C58"/>
    <w:rsid w:val="002D509D"/>
    <w:rsid w:val="002E13E9"/>
    <w:rsid w:val="00307F0B"/>
    <w:rsid w:val="00314711"/>
    <w:rsid w:val="0032184A"/>
    <w:rsid w:val="00333D35"/>
    <w:rsid w:val="003409BC"/>
    <w:rsid w:val="00342AF8"/>
    <w:rsid w:val="0037052E"/>
    <w:rsid w:val="00374F4D"/>
    <w:rsid w:val="003870E7"/>
    <w:rsid w:val="003B2EA8"/>
    <w:rsid w:val="003C3B13"/>
    <w:rsid w:val="003C4CD5"/>
    <w:rsid w:val="003D484F"/>
    <w:rsid w:val="003E0D09"/>
    <w:rsid w:val="003E3AED"/>
    <w:rsid w:val="003E4854"/>
    <w:rsid w:val="003E553E"/>
    <w:rsid w:val="004119E8"/>
    <w:rsid w:val="00427852"/>
    <w:rsid w:val="004448F8"/>
    <w:rsid w:val="004501EE"/>
    <w:rsid w:val="00450F6E"/>
    <w:rsid w:val="004548CF"/>
    <w:rsid w:val="00461E89"/>
    <w:rsid w:val="00476A0C"/>
    <w:rsid w:val="004A07FD"/>
    <w:rsid w:val="004C577B"/>
    <w:rsid w:val="004D0A1F"/>
    <w:rsid w:val="004E2799"/>
    <w:rsid w:val="004F1EF7"/>
    <w:rsid w:val="004F57A1"/>
    <w:rsid w:val="005017FA"/>
    <w:rsid w:val="00514E4A"/>
    <w:rsid w:val="00552356"/>
    <w:rsid w:val="0055314F"/>
    <w:rsid w:val="005543EE"/>
    <w:rsid w:val="00566A95"/>
    <w:rsid w:val="00570D74"/>
    <w:rsid w:val="00574CFB"/>
    <w:rsid w:val="005849B0"/>
    <w:rsid w:val="005928A8"/>
    <w:rsid w:val="005A0141"/>
    <w:rsid w:val="005A0A0E"/>
    <w:rsid w:val="005A38DC"/>
    <w:rsid w:val="005B34A8"/>
    <w:rsid w:val="005B56D8"/>
    <w:rsid w:val="005D0375"/>
    <w:rsid w:val="005D363E"/>
    <w:rsid w:val="005E4ABF"/>
    <w:rsid w:val="0060727D"/>
    <w:rsid w:val="00614BB9"/>
    <w:rsid w:val="00616AE2"/>
    <w:rsid w:val="0062116A"/>
    <w:rsid w:val="00622859"/>
    <w:rsid w:val="00624FD7"/>
    <w:rsid w:val="00631586"/>
    <w:rsid w:val="00631E1D"/>
    <w:rsid w:val="00647FCA"/>
    <w:rsid w:val="00652968"/>
    <w:rsid w:val="00654FE1"/>
    <w:rsid w:val="00662B9E"/>
    <w:rsid w:val="00672C82"/>
    <w:rsid w:val="00681D0F"/>
    <w:rsid w:val="00684A25"/>
    <w:rsid w:val="006913B7"/>
    <w:rsid w:val="006936CC"/>
    <w:rsid w:val="006A1ECF"/>
    <w:rsid w:val="006D007C"/>
    <w:rsid w:val="006D64FF"/>
    <w:rsid w:val="00702AC8"/>
    <w:rsid w:val="007155BF"/>
    <w:rsid w:val="00715D72"/>
    <w:rsid w:val="00716BE7"/>
    <w:rsid w:val="00726E2D"/>
    <w:rsid w:val="0073197C"/>
    <w:rsid w:val="00754328"/>
    <w:rsid w:val="007550B6"/>
    <w:rsid w:val="00763741"/>
    <w:rsid w:val="00763A47"/>
    <w:rsid w:val="007733A1"/>
    <w:rsid w:val="007865E9"/>
    <w:rsid w:val="007C1AE7"/>
    <w:rsid w:val="007D4958"/>
    <w:rsid w:val="007D6F30"/>
    <w:rsid w:val="007F0A76"/>
    <w:rsid w:val="008178E6"/>
    <w:rsid w:val="00824AB9"/>
    <w:rsid w:val="008450F7"/>
    <w:rsid w:val="008547DE"/>
    <w:rsid w:val="00855B6E"/>
    <w:rsid w:val="008569A1"/>
    <w:rsid w:val="00870E65"/>
    <w:rsid w:val="008773B8"/>
    <w:rsid w:val="008802E1"/>
    <w:rsid w:val="00897AC4"/>
    <w:rsid w:val="008A37A6"/>
    <w:rsid w:val="008B1229"/>
    <w:rsid w:val="008B5D6B"/>
    <w:rsid w:val="008C21D3"/>
    <w:rsid w:val="008C5200"/>
    <w:rsid w:val="008E11CF"/>
    <w:rsid w:val="008E22BA"/>
    <w:rsid w:val="008E5C6C"/>
    <w:rsid w:val="0091555B"/>
    <w:rsid w:val="00917BA5"/>
    <w:rsid w:val="00926430"/>
    <w:rsid w:val="0093114F"/>
    <w:rsid w:val="0094005F"/>
    <w:rsid w:val="009440FA"/>
    <w:rsid w:val="009520BD"/>
    <w:rsid w:val="00966B52"/>
    <w:rsid w:val="0097200D"/>
    <w:rsid w:val="0098099E"/>
    <w:rsid w:val="0098333B"/>
    <w:rsid w:val="009B0DE3"/>
    <w:rsid w:val="009B23E1"/>
    <w:rsid w:val="009B5435"/>
    <w:rsid w:val="009F265A"/>
    <w:rsid w:val="00A02CCA"/>
    <w:rsid w:val="00A44ACB"/>
    <w:rsid w:val="00A45879"/>
    <w:rsid w:val="00A714D5"/>
    <w:rsid w:val="00A75451"/>
    <w:rsid w:val="00A77BF8"/>
    <w:rsid w:val="00AA4A86"/>
    <w:rsid w:val="00AA612A"/>
    <w:rsid w:val="00AB50CC"/>
    <w:rsid w:val="00AC1A0C"/>
    <w:rsid w:val="00AD70E7"/>
    <w:rsid w:val="00AE1BE8"/>
    <w:rsid w:val="00B166F4"/>
    <w:rsid w:val="00B37F98"/>
    <w:rsid w:val="00B44F04"/>
    <w:rsid w:val="00B52D36"/>
    <w:rsid w:val="00B664AD"/>
    <w:rsid w:val="00B80A61"/>
    <w:rsid w:val="00B84441"/>
    <w:rsid w:val="00B8654D"/>
    <w:rsid w:val="00B9679C"/>
    <w:rsid w:val="00B96825"/>
    <w:rsid w:val="00BB10D7"/>
    <w:rsid w:val="00BC16E4"/>
    <w:rsid w:val="00BC6BAB"/>
    <w:rsid w:val="00BF40A4"/>
    <w:rsid w:val="00C05C6D"/>
    <w:rsid w:val="00C16ECB"/>
    <w:rsid w:val="00C4187C"/>
    <w:rsid w:val="00C614AA"/>
    <w:rsid w:val="00C6734A"/>
    <w:rsid w:val="00C82E84"/>
    <w:rsid w:val="00C8547D"/>
    <w:rsid w:val="00C90708"/>
    <w:rsid w:val="00C958B9"/>
    <w:rsid w:val="00CD7F16"/>
    <w:rsid w:val="00CF02C3"/>
    <w:rsid w:val="00D01380"/>
    <w:rsid w:val="00D26E8D"/>
    <w:rsid w:val="00D40B4D"/>
    <w:rsid w:val="00D4416B"/>
    <w:rsid w:val="00D4731E"/>
    <w:rsid w:val="00D563B7"/>
    <w:rsid w:val="00D71AE4"/>
    <w:rsid w:val="00D72BD1"/>
    <w:rsid w:val="00DA070A"/>
    <w:rsid w:val="00DA53D3"/>
    <w:rsid w:val="00DA7493"/>
    <w:rsid w:val="00DC22F1"/>
    <w:rsid w:val="00DD3F6B"/>
    <w:rsid w:val="00DE7133"/>
    <w:rsid w:val="00E65493"/>
    <w:rsid w:val="00E7453A"/>
    <w:rsid w:val="00E80DA1"/>
    <w:rsid w:val="00ED2E87"/>
    <w:rsid w:val="00ED4047"/>
    <w:rsid w:val="00ED435D"/>
    <w:rsid w:val="00EE593D"/>
    <w:rsid w:val="00F03944"/>
    <w:rsid w:val="00F0582C"/>
    <w:rsid w:val="00F1285B"/>
    <w:rsid w:val="00F24D60"/>
    <w:rsid w:val="00F3089B"/>
    <w:rsid w:val="00F42300"/>
    <w:rsid w:val="00F45114"/>
    <w:rsid w:val="00F677BA"/>
    <w:rsid w:val="00F72A9C"/>
    <w:rsid w:val="00F80E15"/>
    <w:rsid w:val="00F90B24"/>
    <w:rsid w:val="00FB2D14"/>
    <w:rsid w:val="00FB3077"/>
    <w:rsid w:val="00FB355B"/>
    <w:rsid w:val="00FB42FD"/>
    <w:rsid w:val="00FB58E2"/>
    <w:rsid w:val="00FC1944"/>
    <w:rsid w:val="00FC379F"/>
    <w:rsid w:val="00FD2A5B"/>
    <w:rsid w:val="00FF1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648451D"/>
  <w14:defaultImageDpi w14:val="96"/>
  <w15:docId w15:val="{6C214C35-8EF7-4009-B3FB-A50624F20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iPriority="0" w:unhideWhenUsed="1" w:qFormat="1"/>
    <w:lsdException w:name="footnote text" w:semiHidden="1" w:uiPriority="0" w:unhideWhenUsed="1" w:qFormat="1"/>
    <w:lsdException w:name="annotation text" w:semiHidden="1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iPriority="0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 w:qFormat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iPriority="0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2"/>
    <w:next w:val="a2"/>
    <w:link w:val="10"/>
    <w:uiPriority w:val="9"/>
    <w:qFormat/>
    <w:rsid w:val="00DA7493"/>
    <w:pPr>
      <w:keepNext/>
      <w:tabs>
        <w:tab w:val="left" w:pos="720"/>
      </w:tabs>
      <w:overflowPunct w:val="0"/>
      <w:autoSpaceDE w:val="0"/>
      <w:autoSpaceDN w:val="0"/>
      <w:adjustRightInd w:val="0"/>
      <w:jc w:val="left"/>
      <w:textAlignment w:val="baseline"/>
      <w:outlineLvl w:val="0"/>
    </w:pPr>
    <w:rPr>
      <w:rFonts w:ascii="Times New Roman" w:hAnsi="Times New Roman"/>
      <w:b/>
      <w:bCs/>
      <w:i/>
      <w:iCs/>
      <w:color w:val="000000"/>
      <w:kern w:val="0"/>
      <w:sz w:val="20"/>
      <w:szCs w:val="20"/>
      <w:lang w:val="de-DE" w:eastAsia="en-US"/>
    </w:rPr>
  </w:style>
  <w:style w:type="paragraph" w:styleId="2">
    <w:name w:val="heading 2"/>
    <w:basedOn w:val="a2"/>
    <w:next w:val="a2"/>
    <w:link w:val="21"/>
    <w:uiPriority w:val="9"/>
    <w:qFormat/>
    <w:rsid w:val="00EE593D"/>
    <w:pPr>
      <w:keepNext/>
      <w:keepLines/>
      <w:topLinePunct/>
      <w:adjustRightInd w:val="0"/>
      <w:snapToGrid w:val="0"/>
      <w:spacing w:beforeLines="200" w:before="200" w:afterLines="100" w:after="100" w:line="370" w:lineRule="atLeast"/>
      <w:jc w:val="left"/>
      <w:outlineLvl w:val="1"/>
    </w:pPr>
    <w:rPr>
      <w:rFonts w:ascii="微软雅黑" w:eastAsia="微软雅黑" w:hAnsi="Times New Roman"/>
      <w:bCs/>
      <w:sz w:val="26"/>
      <w:szCs w:val="32"/>
    </w:rPr>
  </w:style>
  <w:style w:type="paragraph" w:styleId="3">
    <w:name w:val="heading 3"/>
    <w:basedOn w:val="a2"/>
    <w:next w:val="a2"/>
    <w:link w:val="31"/>
    <w:uiPriority w:val="9"/>
    <w:qFormat/>
    <w:rsid w:val="00EE593D"/>
    <w:pPr>
      <w:keepNext/>
      <w:keepLines/>
      <w:topLinePunct/>
      <w:adjustRightInd w:val="0"/>
      <w:snapToGrid w:val="0"/>
      <w:spacing w:beforeLines="200" w:before="200" w:after="30" w:line="370" w:lineRule="atLeast"/>
      <w:jc w:val="left"/>
      <w:outlineLvl w:val="2"/>
    </w:pPr>
    <w:rPr>
      <w:rFonts w:ascii="Times New Roman" w:eastAsia="华文中宋" w:hAnsi="Times New Roman"/>
      <w:bCs/>
      <w:sz w:val="24"/>
      <w:szCs w:val="32"/>
    </w:rPr>
  </w:style>
  <w:style w:type="paragraph" w:styleId="4">
    <w:name w:val="heading 4"/>
    <w:basedOn w:val="a2"/>
    <w:next w:val="a2"/>
    <w:link w:val="41"/>
    <w:uiPriority w:val="9"/>
    <w:qFormat/>
    <w:rsid w:val="00EE593D"/>
    <w:pPr>
      <w:keepNext/>
      <w:keepLines/>
      <w:topLinePunct/>
      <w:adjustRightInd w:val="0"/>
      <w:snapToGrid w:val="0"/>
      <w:spacing w:before="120" w:after="120" w:line="370" w:lineRule="atLeast"/>
      <w:ind w:firstLineChars="200" w:firstLine="200"/>
      <w:outlineLvl w:val="3"/>
    </w:pPr>
    <w:rPr>
      <w:rFonts w:ascii="Arial" w:eastAsia="黑体" w:hAnsi="Arial"/>
      <w:bCs/>
      <w:color w:val="000000"/>
      <w:szCs w:val="28"/>
    </w:rPr>
  </w:style>
  <w:style w:type="paragraph" w:styleId="5">
    <w:name w:val="heading 5"/>
    <w:basedOn w:val="a2"/>
    <w:next w:val="a2"/>
    <w:link w:val="51"/>
    <w:qFormat/>
    <w:rsid w:val="00EE593D"/>
    <w:pPr>
      <w:keepNext/>
      <w:keepLines/>
      <w:topLinePunct/>
      <w:adjustRightInd w:val="0"/>
      <w:snapToGrid w:val="0"/>
      <w:spacing w:before="60" w:after="60" w:line="370" w:lineRule="atLeast"/>
      <w:ind w:firstLineChars="200" w:firstLine="200"/>
      <w:outlineLvl w:val="4"/>
    </w:pPr>
    <w:rPr>
      <w:rFonts w:ascii="Arial" w:eastAsia="黑体" w:hAnsi="Arial"/>
      <w:bCs/>
      <w:sz w:val="20"/>
      <w:szCs w:val="28"/>
    </w:rPr>
  </w:style>
  <w:style w:type="paragraph" w:styleId="6">
    <w:name w:val="heading 6"/>
    <w:basedOn w:val="a2"/>
    <w:next w:val="a2"/>
    <w:link w:val="61"/>
    <w:qFormat/>
    <w:rsid w:val="00EE593D"/>
    <w:pPr>
      <w:keepNext/>
      <w:keepLines/>
      <w:topLinePunct/>
      <w:spacing w:before="240" w:after="64" w:line="320" w:lineRule="auto"/>
      <w:outlineLvl w:val="5"/>
    </w:pPr>
    <w:rPr>
      <w:rFonts w:ascii="Cambria" w:hAnsi="Cambria" w:cs="Cambria"/>
      <w:b/>
      <w:bCs/>
      <w:sz w:val="24"/>
      <w:szCs w:val="24"/>
    </w:rPr>
  </w:style>
  <w:style w:type="paragraph" w:styleId="7">
    <w:name w:val="heading 7"/>
    <w:basedOn w:val="a2"/>
    <w:next w:val="a2"/>
    <w:link w:val="71"/>
    <w:qFormat/>
    <w:rsid w:val="00EE593D"/>
    <w:pPr>
      <w:keepNext/>
      <w:keepLines/>
      <w:tabs>
        <w:tab w:val="left" w:pos="360"/>
      </w:tabs>
      <w:spacing w:before="240" w:after="64" w:line="320" w:lineRule="auto"/>
      <w:outlineLvl w:val="6"/>
    </w:pPr>
    <w:rPr>
      <w:rFonts w:ascii="Times New Roman" w:hAnsi="Times New Roman"/>
      <w:b/>
      <w:bCs/>
      <w:sz w:val="24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0">
    <w:name w:val="标题 1 字符"/>
    <w:link w:val="1"/>
    <w:uiPriority w:val="9"/>
    <w:qFormat/>
    <w:rsid w:val="00DA7493"/>
    <w:rPr>
      <w:rFonts w:ascii="Times New Roman" w:eastAsia="宋体" w:hAnsi="Times New Roman"/>
      <w:b/>
      <w:bCs/>
      <w:i/>
      <w:iCs/>
      <w:color w:val="000000"/>
      <w:kern w:val="0"/>
      <w:sz w:val="20"/>
      <w:szCs w:val="20"/>
      <w:lang w:val="de-DE" w:eastAsia="en-US"/>
    </w:rPr>
  </w:style>
  <w:style w:type="table" w:styleId="a6">
    <w:name w:val="Table Grid"/>
    <w:basedOn w:val="a4"/>
    <w:uiPriority w:val="59"/>
    <w:rsid w:val="00FC19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2"/>
    <w:link w:val="a8"/>
    <w:unhideWhenUsed/>
    <w:qFormat/>
    <w:rsid w:val="00AA4A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3"/>
    <w:link w:val="a7"/>
    <w:qFormat/>
    <w:rsid w:val="00AA4A86"/>
    <w:rPr>
      <w:kern w:val="2"/>
      <w:sz w:val="18"/>
      <w:szCs w:val="18"/>
    </w:rPr>
  </w:style>
  <w:style w:type="paragraph" w:styleId="a9">
    <w:name w:val="footer"/>
    <w:basedOn w:val="a2"/>
    <w:link w:val="aa"/>
    <w:uiPriority w:val="99"/>
    <w:unhideWhenUsed/>
    <w:qFormat/>
    <w:rsid w:val="00AA4A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3"/>
    <w:link w:val="a9"/>
    <w:uiPriority w:val="99"/>
    <w:qFormat/>
    <w:rsid w:val="00AA4A86"/>
    <w:rPr>
      <w:kern w:val="2"/>
      <w:sz w:val="18"/>
      <w:szCs w:val="18"/>
    </w:rPr>
  </w:style>
  <w:style w:type="paragraph" w:styleId="20">
    <w:name w:val="toc 2"/>
    <w:basedOn w:val="a2"/>
    <w:next w:val="a2"/>
    <w:uiPriority w:val="39"/>
    <w:qFormat/>
    <w:rsid w:val="008A37A6"/>
    <w:pPr>
      <w:topLinePunct/>
      <w:adjustRightInd w:val="0"/>
      <w:snapToGrid w:val="0"/>
      <w:spacing w:line="370" w:lineRule="atLeast"/>
      <w:ind w:leftChars="200" w:left="200"/>
      <w:jc w:val="left"/>
    </w:pPr>
    <w:rPr>
      <w:rFonts w:ascii="Times New Roman" w:hAnsi="Times New Roman" w:cs="Calibri"/>
      <w:smallCaps/>
      <w:sz w:val="20"/>
      <w:szCs w:val="20"/>
    </w:rPr>
  </w:style>
  <w:style w:type="paragraph" w:styleId="30">
    <w:name w:val="toc 3"/>
    <w:basedOn w:val="a2"/>
    <w:next w:val="a2"/>
    <w:uiPriority w:val="39"/>
    <w:qFormat/>
    <w:rsid w:val="008A37A6"/>
    <w:pPr>
      <w:topLinePunct/>
      <w:adjustRightInd w:val="0"/>
      <w:snapToGrid w:val="0"/>
      <w:spacing w:line="370" w:lineRule="atLeast"/>
      <w:ind w:leftChars="430" w:left="430"/>
      <w:jc w:val="left"/>
    </w:pPr>
    <w:rPr>
      <w:rFonts w:ascii="Times New Roman" w:hAnsi="Times New Roman" w:cs="Calibri"/>
      <w:iCs/>
      <w:sz w:val="20"/>
      <w:szCs w:val="20"/>
    </w:rPr>
  </w:style>
  <w:style w:type="paragraph" w:styleId="11">
    <w:name w:val="toc 1"/>
    <w:basedOn w:val="a2"/>
    <w:next w:val="a2"/>
    <w:uiPriority w:val="39"/>
    <w:qFormat/>
    <w:rsid w:val="008A37A6"/>
    <w:pPr>
      <w:topLinePunct/>
      <w:adjustRightInd w:val="0"/>
      <w:snapToGrid w:val="0"/>
      <w:spacing w:before="120" w:after="120" w:line="370" w:lineRule="atLeast"/>
      <w:jc w:val="left"/>
    </w:pPr>
    <w:rPr>
      <w:rFonts w:ascii="方正小标宋简体" w:eastAsia="方正小标宋简体" w:cs="Calibri"/>
      <w:bCs/>
      <w:caps/>
      <w:sz w:val="20"/>
      <w:szCs w:val="20"/>
    </w:rPr>
  </w:style>
  <w:style w:type="paragraph" w:customStyle="1" w:styleId="BT1">
    <w:name w:val="BT1"/>
    <w:basedOn w:val="a2"/>
    <w:qFormat/>
    <w:rsid w:val="008A37A6"/>
    <w:pPr>
      <w:keepNext/>
      <w:topLinePunct/>
      <w:adjustRightInd w:val="0"/>
      <w:snapToGrid w:val="0"/>
      <w:spacing w:beforeLines="250" w:before="850" w:afterLines="100" w:after="340" w:line="370" w:lineRule="atLeast"/>
      <w:jc w:val="center"/>
      <w:textAlignment w:val="baseline"/>
      <w:outlineLvl w:val="0"/>
    </w:pPr>
    <w:rPr>
      <w:rFonts w:ascii="方正小标宋简体" w:eastAsia="方正小标宋简体" w:hAnsi="Times New Roman" w:cs="宋体"/>
      <w:kern w:val="0"/>
      <w:sz w:val="36"/>
      <w:szCs w:val="20"/>
    </w:rPr>
  </w:style>
  <w:style w:type="character" w:customStyle="1" w:styleId="22">
    <w:name w:val="标题 2 字符"/>
    <w:basedOn w:val="a3"/>
    <w:uiPriority w:val="9"/>
    <w:qFormat/>
    <w:rsid w:val="00EE593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2">
    <w:name w:val="标题 3 字符"/>
    <w:basedOn w:val="a3"/>
    <w:uiPriority w:val="9"/>
    <w:qFormat/>
    <w:rsid w:val="00EE593D"/>
    <w:rPr>
      <w:b/>
      <w:bCs/>
      <w:kern w:val="2"/>
      <w:sz w:val="32"/>
      <w:szCs w:val="32"/>
    </w:rPr>
  </w:style>
  <w:style w:type="character" w:customStyle="1" w:styleId="40">
    <w:name w:val="标题 4 字符"/>
    <w:basedOn w:val="a3"/>
    <w:uiPriority w:val="9"/>
    <w:qFormat/>
    <w:rsid w:val="00EE593D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3"/>
    <w:qFormat/>
    <w:rsid w:val="00EE593D"/>
    <w:rPr>
      <w:b/>
      <w:bCs/>
      <w:kern w:val="2"/>
      <w:sz w:val="28"/>
      <w:szCs w:val="28"/>
    </w:rPr>
  </w:style>
  <w:style w:type="character" w:customStyle="1" w:styleId="60">
    <w:name w:val="标题 6 字符"/>
    <w:basedOn w:val="a3"/>
    <w:qFormat/>
    <w:rsid w:val="00EE593D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3"/>
    <w:qFormat/>
    <w:rsid w:val="00EE593D"/>
    <w:rPr>
      <w:b/>
      <w:bCs/>
      <w:kern w:val="2"/>
      <w:sz w:val="24"/>
      <w:szCs w:val="24"/>
    </w:rPr>
  </w:style>
  <w:style w:type="numbering" w:customStyle="1" w:styleId="12">
    <w:name w:val="无列表1"/>
    <w:next w:val="a5"/>
    <w:uiPriority w:val="99"/>
    <w:semiHidden/>
    <w:unhideWhenUsed/>
    <w:rsid w:val="00EE593D"/>
  </w:style>
  <w:style w:type="paragraph" w:styleId="ab">
    <w:name w:val="annotation text"/>
    <w:basedOn w:val="a2"/>
    <w:link w:val="ac"/>
    <w:uiPriority w:val="99"/>
    <w:unhideWhenUsed/>
    <w:qFormat/>
    <w:rsid w:val="00EE593D"/>
    <w:pPr>
      <w:jc w:val="left"/>
    </w:pPr>
  </w:style>
  <w:style w:type="character" w:customStyle="1" w:styleId="ac">
    <w:name w:val="批注文字 字符"/>
    <w:basedOn w:val="a3"/>
    <w:link w:val="ab"/>
    <w:uiPriority w:val="99"/>
    <w:semiHidden/>
    <w:qFormat/>
    <w:rsid w:val="00EE593D"/>
    <w:rPr>
      <w:kern w:val="2"/>
      <w:sz w:val="21"/>
      <w:szCs w:val="22"/>
    </w:rPr>
  </w:style>
  <w:style w:type="paragraph" w:styleId="ad">
    <w:name w:val="annotation subject"/>
    <w:basedOn w:val="ab"/>
    <w:next w:val="ab"/>
    <w:link w:val="13"/>
    <w:uiPriority w:val="99"/>
    <w:qFormat/>
    <w:rsid w:val="00EE593D"/>
    <w:pPr>
      <w:topLinePunct/>
    </w:pPr>
    <w:rPr>
      <w:rFonts w:ascii="Times New Roman" w:eastAsia="Times New Roman" w:hAnsi="Times New Roman"/>
      <w:b/>
      <w:bCs/>
      <w:kern w:val="0"/>
      <w:sz w:val="20"/>
      <w:szCs w:val="20"/>
    </w:rPr>
  </w:style>
  <w:style w:type="character" w:customStyle="1" w:styleId="ae">
    <w:name w:val="批注主题 字符"/>
    <w:basedOn w:val="ac"/>
    <w:uiPriority w:val="99"/>
    <w:semiHidden/>
    <w:qFormat/>
    <w:rsid w:val="00EE593D"/>
    <w:rPr>
      <w:b/>
      <w:bCs/>
      <w:kern w:val="2"/>
      <w:sz w:val="21"/>
      <w:szCs w:val="22"/>
    </w:rPr>
  </w:style>
  <w:style w:type="paragraph" w:styleId="72">
    <w:name w:val="toc 7"/>
    <w:basedOn w:val="a2"/>
    <w:next w:val="a2"/>
    <w:uiPriority w:val="39"/>
    <w:qFormat/>
    <w:rsid w:val="00EE593D"/>
    <w:pPr>
      <w:topLinePunct/>
      <w:adjustRightInd w:val="0"/>
      <w:snapToGrid w:val="0"/>
      <w:spacing w:line="370" w:lineRule="atLeast"/>
      <w:ind w:left="1200" w:firstLineChars="200" w:firstLine="200"/>
      <w:jc w:val="left"/>
    </w:pPr>
    <w:rPr>
      <w:rFonts w:cs="Calibri"/>
      <w:sz w:val="18"/>
      <w:szCs w:val="18"/>
    </w:rPr>
  </w:style>
  <w:style w:type="paragraph" w:styleId="af">
    <w:name w:val="Body Text"/>
    <w:basedOn w:val="a2"/>
    <w:link w:val="af0"/>
    <w:uiPriority w:val="99"/>
    <w:unhideWhenUsed/>
    <w:qFormat/>
    <w:rsid w:val="00EE593D"/>
    <w:pPr>
      <w:spacing w:after="120"/>
    </w:pPr>
  </w:style>
  <w:style w:type="character" w:customStyle="1" w:styleId="af0">
    <w:name w:val="正文文本 字符"/>
    <w:basedOn w:val="a3"/>
    <w:link w:val="af"/>
    <w:uiPriority w:val="99"/>
    <w:semiHidden/>
    <w:qFormat/>
    <w:rsid w:val="00EE593D"/>
    <w:rPr>
      <w:kern w:val="2"/>
      <w:sz w:val="21"/>
      <w:szCs w:val="22"/>
    </w:rPr>
  </w:style>
  <w:style w:type="paragraph" w:styleId="af1">
    <w:name w:val="Body Text First Indent"/>
    <w:basedOn w:val="af"/>
    <w:link w:val="af2"/>
    <w:uiPriority w:val="99"/>
    <w:unhideWhenUsed/>
    <w:qFormat/>
    <w:rsid w:val="00EE593D"/>
    <w:pPr>
      <w:ind w:firstLineChars="100" w:firstLine="420"/>
    </w:pPr>
    <w:rPr>
      <w:kern w:val="0"/>
      <w:sz w:val="20"/>
      <w:szCs w:val="20"/>
    </w:rPr>
  </w:style>
  <w:style w:type="character" w:customStyle="1" w:styleId="af3">
    <w:name w:val="正文文本首行缩进 字符"/>
    <w:basedOn w:val="af0"/>
    <w:link w:val="14"/>
    <w:uiPriority w:val="99"/>
    <w:qFormat/>
    <w:rsid w:val="00EE593D"/>
    <w:rPr>
      <w:kern w:val="2"/>
      <w:sz w:val="21"/>
      <w:szCs w:val="22"/>
    </w:rPr>
  </w:style>
  <w:style w:type="paragraph" w:styleId="af4">
    <w:name w:val="Normal Indent"/>
    <w:basedOn w:val="a2"/>
    <w:link w:val="15"/>
    <w:qFormat/>
    <w:rsid w:val="00EE593D"/>
    <w:pPr>
      <w:topLinePunct/>
      <w:adjustRightInd w:val="0"/>
      <w:snapToGrid w:val="0"/>
      <w:spacing w:line="370" w:lineRule="atLeast"/>
      <w:ind w:firstLineChars="200" w:firstLine="200"/>
    </w:pPr>
    <w:rPr>
      <w:rFonts w:ascii="Times New Roman" w:hAnsi="Times New Roman"/>
      <w:szCs w:val="24"/>
    </w:rPr>
  </w:style>
  <w:style w:type="paragraph" w:styleId="af5">
    <w:name w:val="caption"/>
    <w:basedOn w:val="a2"/>
    <w:next w:val="a2"/>
    <w:link w:val="af6"/>
    <w:uiPriority w:val="35"/>
    <w:qFormat/>
    <w:rsid w:val="00EE593D"/>
    <w:pPr>
      <w:jc w:val="center"/>
    </w:pPr>
    <w:rPr>
      <w:rFonts w:ascii="Arial" w:eastAsia="黑体" w:hAnsi="Arial" w:cs="Arial"/>
      <w:szCs w:val="20"/>
    </w:rPr>
  </w:style>
  <w:style w:type="paragraph" w:styleId="af7">
    <w:name w:val="Document Map"/>
    <w:basedOn w:val="a2"/>
    <w:link w:val="af8"/>
    <w:qFormat/>
    <w:rsid w:val="00EE593D"/>
    <w:pPr>
      <w:shd w:val="clear" w:color="auto" w:fill="000080"/>
      <w:topLinePunct/>
    </w:pPr>
    <w:rPr>
      <w:rFonts w:ascii="Times New Roman" w:hAnsi="Times New Roman"/>
      <w:kern w:val="0"/>
      <w:sz w:val="20"/>
      <w:szCs w:val="24"/>
    </w:rPr>
  </w:style>
  <w:style w:type="character" w:customStyle="1" w:styleId="af8">
    <w:name w:val="文档结构图 字符"/>
    <w:basedOn w:val="a3"/>
    <w:link w:val="af7"/>
    <w:qFormat/>
    <w:rsid w:val="00EE593D"/>
    <w:rPr>
      <w:rFonts w:ascii="Times New Roman" w:hAnsi="Times New Roman"/>
      <w:szCs w:val="24"/>
      <w:shd w:val="clear" w:color="auto" w:fill="000080"/>
    </w:rPr>
  </w:style>
  <w:style w:type="paragraph" w:styleId="af9">
    <w:name w:val="Body Text Indent"/>
    <w:basedOn w:val="a2"/>
    <w:link w:val="23"/>
    <w:qFormat/>
    <w:rsid w:val="00EE593D"/>
    <w:pPr>
      <w:topLinePunct/>
      <w:adjustRightInd w:val="0"/>
      <w:snapToGrid w:val="0"/>
      <w:spacing w:line="360" w:lineRule="auto"/>
      <w:ind w:firstLineChars="200" w:firstLine="435"/>
    </w:pPr>
    <w:rPr>
      <w:rFonts w:ascii="Times New Roman" w:hAnsi="Times New Roman"/>
      <w:b/>
      <w:bCs/>
      <w:sz w:val="20"/>
      <w:szCs w:val="24"/>
    </w:rPr>
  </w:style>
  <w:style w:type="character" w:customStyle="1" w:styleId="afa">
    <w:name w:val="正文文本缩进 字符"/>
    <w:basedOn w:val="a3"/>
    <w:qFormat/>
    <w:rsid w:val="00EE593D"/>
    <w:rPr>
      <w:kern w:val="2"/>
      <w:sz w:val="21"/>
      <w:szCs w:val="22"/>
    </w:rPr>
  </w:style>
  <w:style w:type="paragraph" w:styleId="52">
    <w:name w:val="toc 5"/>
    <w:basedOn w:val="a2"/>
    <w:next w:val="a2"/>
    <w:uiPriority w:val="39"/>
    <w:qFormat/>
    <w:rsid w:val="00EE593D"/>
    <w:pPr>
      <w:topLinePunct/>
      <w:adjustRightInd w:val="0"/>
      <w:snapToGrid w:val="0"/>
      <w:spacing w:line="370" w:lineRule="atLeast"/>
      <w:ind w:left="800" w:firstLineChars="200" w:firstLine="200"/>
      <w:jc w:val="left"/>
    </w:pPr>
    <w:rPr>
      <w:rFonts w:cs="Calibri"/>
      <w:sz w:val="18"/>
      <w:szCs w:val="18"/>
    </w:rPr>
  </w:style>
  <w:style w:type="paragraph" w:styleId="afb">
    <w:name w:val="Plain Text"/>
    <w:basedOn w:val="a2"/>
    <w:link w:val="24"/>
    <w:uiPriority w:val="99"/>
    <w:qFormat/>
    <w:rsid w:val="00EE593D"/>
    <w:pPr>
      <w:topLinePunct/>
      <w:adjustRightInd w:val="0"/>
      <w:snapToGrid w:val="0"/>
      <w:spacing w:line="370" w:lineRule="atLeast"/>
      <w:ind w:firstLineChars="200" w:firstLine="200"/>
    </w:pPr>
    <w:rPr>
      <w:rFonts w:ascii="宋体" w:hAnsi="Courier New" w:cs="Courier New"/>
      <w:sz w:val="20"/>
      <w:szCs w:val="21"/>
    </w:rPr>
  </w:style>
  <w:style w:type="character" w:customStyle="1" w:styleId="afc">
    <w:name w:val="纯文本 字符"/>
    <w:basedOn w:val="a3"/>
    <w:uiPriority w:val="99"/>
    <w:qFormat/>
    <w:rsid w:val="00EE593D"/>
    <w:rPr>
      <w:rFonts w:asciiTheme="minorEastAsia" w:eastAsiaTheme="minorEastAsia" w:hAnsi="Courier New" w:cs="Courier New"/>
      <w:kern w:val="2"/>
      <w:sz w:val="21"/>
      <w:szCs w:val="22"/>
    </w:rPr>
  </w:style>
  <w:style w:type="paragraph" w:styleId="8">
    <w:name w:val="toc 8"/>
    <w:basedOn w:val="a2"/>
    <w:next w:val="a2"/>
    <w:uiPriority w:val="39"/>
    <w:qFormat/>
    <w:rsid w:val="00EE593D"/>
    <w:pPr>
      <w:topLinePunct/>
      <w:adjustRightInd w:val="0"/>
      <w:snapToGrid w:val="0"/>
      <w:spacing w:line="370" w:lineRule="atLeast"/>
      <w:ind w:left="1400" w:firstLineChars="200" w:firstLine="200"/>
      <w:jc w:val="left"/>
    </w:pPr>
    <w:rPr>
      <w:rFonts w:cs="Calibri"/>
      <w:sz w:val="18"/>
      <w:szCs w:val="18"/>
    </w:rPr>
  </w:style>
  <w:style w:type="paragraph" w:styleId="afd">
    <w:name w:val="Date"/>
    <w:basedOn w:val="a2"/>
    <w:next w:val="a2"/>
    <w:link w:val="25"/>
    <w:uiPriority w:val="99"/>
    <w:qFormat/>
    <w:rsid w:val="00EE593D"/>
    <w:pPr>
      <w:topLinePunct/>
    </w:pPr>
    <w:rPr>
      <w:rFonts w:ascii="Times New Roman" w:hAnsi="Times New Roman"/>
      <w:kern w:val="0"/>
      <w:sz w:val="24"/>
      <w:szCs w:val="20"/>
    </w:rPr>
  </w:style>
  <w:style w:type="character" w:customStyle="1" w:styleId="afe">
    <w:name w:val="日期 字符"/>
    <w:basedOn w:val="a3"/>
    <w:uiPriority w:val="99"/>
    <w:semiHidden/>
    <w:qFormat/>
    <w:rsid w:val="00EE593D"/>
    <w:rPr>
      <w:kern w:val="2"/>
      <w:sz w:val="21"/>
      <w:szCs w:val="22"/>
    </w:rPr>
  </w:style>
  <w:style w:type="paragraph" w:styleId="26">
    <w:name w:val="Body Text Indent 2"/>
    <w:basedOn w:val="a2"/>
    <w:link w:val="27"/>
    <w:rsid w:val="00EE593D"/>
    <w:pPr>
      <w:topLinePunct/>
      <w:adjustRightInd w:val="0"/>
      <w:snapToGrid w:val="0"/>
      <w:spacing w:line="300" w:lineRule="auto"/>
      <w:ind w:firstLineChars="200" w:firstLine="482"/>
    </w:pPr>
    <w:rPr>
      <w:rFonts w:ascii="Times New Roman" w:hAnsi="Times New Roman"/>
      <w:sz w:val="24"/>
      <w:szCs w:val="24"/>
    </w:rPr>
  </w:style>
  <w:style w:type="character" w:customStyle="1" w:styleId="27">
    <w:name w:val="正文文本缩进 2 字符"/>
    <w:basedOn w:val="a3"/>
    <w:link w:val="26"/>
    <w:rsid w:val="00EE593D"/>
    <w:rPr>
      <w:rFonts w:ascii="Times New Roman" w:hAnsi="Times New Roman"/>
      <w:kern w:val="2"/>
      <w:sz w:val="24"/>
      <w:szCs w:val="24"/>
    </w:rPr>
  </w:style>
  <w:style w:type="paragraph" w:styleId="aff">
    <w:name w:val="endnote text"/>
    <w:basedOn w:val="a2"/>
    <w:link w:val="aff0"/>
    <w:uiPriority w:val="99"/>
    <w:qFormat/>
    <w:rsid w:val="00EE593D"/>
    <w:pPr>
      <w:topLinePunct/>
      <w:snapToGrid w:val="0"/>
      <w:jc w:val="left"/>
    </w:pPr>
    <w:rPr>
      <w:rFonts w:ascii="Times New Roman" w:hAnsi="Times New Roman"/>
      <w:kern w:val="0"/>
      <w:sz w:val="20"/>
      <w:szCs w:val="24"/>
    </w:rPr>
  </w:style>
  <w:style w:type="character" w:customStyle="1" w:styleId="aff0">
    <w:name w:val="尾注文本 字符"/>
    <w:basedOn w:val="a3"/>
    <w:link w:val="aff"/>
    <w:uiPriority w:val="99"/>
    <w:rsid w:val="00EE593D"/>
    <w:rPr>
      <w:rFonts w:ascii="Times New Roman" w:hAnsi="Times New Roman"/>
      <w:szCs w:val="24"/>
    </w:rPr>
  </w:style>
  <w:style w:type="paragraph" w:styleId="aff1">
    <w:name w:val="Balloon Text"/>
    <w:basedOn w:val="a2"/>
    <w:link w:val="16"/>
    <w:uiPriority w:val="99"/>
    <w:unhideWhenUsed/>
    <w:qFormat/>
    <w:rsid w:val="00EE593D"/>
    <w:pPr>
      <w:topLinePunct/>
    </w:pPr>
    <w:rPr>
      <w:sz w:val="18"/>
      <w:szCs w:val="18"/>
    </w:rPr>
  </w:style>
  <w:style w:type="character" w:customStyle="1" w:styleId="aff2">
    <w:name w:val="批注框文本 字符"/>
    <w:basedOn w:val="a3"/>
    <w:uiPriority w:val="99"/>
    <w:semiHidden/>
    <w:qFormat/>
    <w:rsid w:val="00EE593D"/>
    <w:rPr>
      <w:kern w:val="2"/>
      <w:sz w:val="18"/>
      <w:szCs w:val="18"/>
    </w:rPr>
  </w:style>
  <w:style w:type="paragraph" w:styleId="28">
    <w:name w:val="Body Text First Indent 2"/>
    <w:basedOn w:val="af9"/>
    <w:link w:val="29"/>
    <w:rsid w:val="00EE593D"/>
    <w:pPr>
      <w:adjustRightInd/>
      <w:snapToGrid/>
      <w:spacing w:after="120" w:line="240" w:lineRule="auto"/>
      <w:ind w:leftChars="200" w:left="420" w:firstLine="420"/>
    </w:pPr>
    <w:rPr>
      <w:b w:val="0"/>
      <w:bCs w:val="0"/>
      <w:kern w:val="0"/>
    </w:rPr>
  </w:style>
  <w:style w:type="character" w:customStyle="1" w:styleId="29">
    <w:name w:val="正文首行缩进 2 字符"/>
    <w:basedOn w:val="afa"/>
    <w:link w:val="28"/>
    <w:rsid w:val="00EE593D"/>
    <w:rPr>
      <w:rFonts w:ascii="Times New Roman" w:hAnsi="Times New Roman"/>
      <w:kern w:val="2"/>
      <w:sz w:val="21"/>
      <w:szCs w:val="24"/>
    </w:rPr>
  </w:style>
  <w:style w:type="paragraph" w:styleId="42">
    <w:name w:val="toc 4"/>
    <w:basedOn w:val="a2"/>
    <w:next w:val="a2"/>
    <w:uiPriority w:val="39"/>
    <w:qFormat/>
    <w:rsid w:val="00EE593D"/>
    <w:pPr>
      <w:topLinePunct/>
      <w:adjustRightInd w:val="0"/>
      <w:snapToGrid w:val="0"/>
      <w:spacing w:line="370" w:lineRule="atLeast"/>
      <w:ind w:left="600" w:firstLineChars="200" w:firstLine="200"/>
      <w:jc w:val="left"/>
    </w:pPr>
    <w:rPr>
      <w:rFonts w:cs="Calibri"/>
      <w:sz w:val="18"/>
      <w:szCs w:val="18"/>
    </w:rPr>
  </w:style>
  <w:style w:type="paragraph" w:styleId="aff3">
    <w:name w:val="Subtitle"/>
    <w:basedOn w:val="a2"/>
    <w:next w:val="a2"/>
    <w:link w:val="aff4"/>
    <w:uiPriority w:val="11"/>
    <w:qFormat/>
    <w:rsid w:val="00EE593D"/>
    <w:pPr>
      <w:spacing w:before="240" w:after="60" w:line="312" w:lineRule="auto"/>
      <w:ind w:firstLine="709"/>
      <w:jc w:val="left"/>
      <w:outlineLvl w:val="1"/>
    </w:pPr>
    <w:rPr>
      <w:rFonts w:ascii="Times New Roman" w:hAnsi="Times New Roman"/>
      <w:kern w:val="28"/>
      <w:sz w:val="32"/>
      <w:szCs w:val="32"/>
      <w:shd w:val="clear" w:color="auto" w:fill="FFFFFF"/>
    </w:rPr>
  </w:style>
  <w:style w:type="character" w:customStyle="1" w:styleId="aff4">
    <w:name w:val="副标题 字符"/>
    <w:basedOn w:val="a3"/>
    <w:link w:val="aff3"/>
    <w:uiPriority w:val="11"/>
    <w:qFormat/>
    <w:rsid w:val="00EE593D"/>
    <w:rPr>
      <w:rFonts w:ascii="Times New Roman" w:hAnsi="Times New Roman"/>
      <w:kern w:val="28"/>
      <w:sz w:val="32"/>
      <w:szCs w:val="32"/>
    </w:rPr>
  </w:style>
  <w:style w:type="paragraph" w:styleId="aff5">
    <w:name w:val="footnote text"/>
    <w:basedOn w:val="a2"/>
    <w:link w:val="17"/>
    <w:qFormat/>
    <w:rsid w:val="00EE593D"/>
    <w:pPr>
      <w:topLinePunct/>
      <w:snapToGrid w:val="0"/>
      <w:jc w:val="left"/>
    </w:pPr>
    <w:rPr>
      <w:rFonts w:ascii="Times New Roman" w:hAnsi="Times New Roman"/>
      <w:kern w:val="0"/>
      <w:sz w:val="18"/>
      <w:szCs w:val="18"/>
    </w:rPr>
  </w:style>
  <w:style w:type="character" w:customStyle="1" w:styleId="aff6">
    <w:name w:val="脚注文本 字符"/>
    <w:basedOn w:val="a3"/>
    <w:uiPriority w:val="99"/>
    <w:qFormat/>
    <w:rsid w:val="00EE593D"/>
    <w:rPr>
      <w:kern w:val="2"/>
      <w:sz w:val="18"/>
      <w:szCs w:val="18"/>
    </w:rPr>
  </w:style>
  <w:style w:type="paragraph" w:styleId="62">
    <w:name w:val="toc 6"/>
    <w:basedOn w:val="a2"/>
    <w:next w:val="a2"/>
    <w:uiPriority w:val="39"/>
    <w:qFormat/>
    <w:rsid w:val="00EE593D"/>
    <w:pPr>
      <w:topLinePunct/>
      <w:adjustRightInd w:val="0"/>
      <w:snapToGrid w:val="0"/>
      <w:spacing w:line="370" w:lineRule="atLeast"/>
      <w:ind w:left="1000" w:firstLineChars="200" w:firstLine="200"/>
      <w:jc w:val="left"/>
    </w:pPr>
    <w:rPr>
      <w:rFonts w:cs="Calibri"/>
      <w:sz w:val="18"/>
      <w:szCs w:val="18"/>
    </w:rPr>
  </w:style>
  <w:style w:type="paragraph" w:styleId="33">
    <w:name w:val="Body Text Indent 3"/>
    <w:basedOn w:val="a2"/>
    <w:link w:val="34"/>
    <w:qFormat/>
    <w:rsid w:val="00EE593D"/>
    <w:pPr>
      <w:topLinePunct/>
      <w:adjustRightInd w:val="0"/>
      <w:snapToGrid w:val="0"/>
      <w:spacing w:line="370" w:lineRule="atLeast"/>
      <w:ind w:firstLineChars="200" w:firstLine="420"/>
    </w:pPr>
    <w:rPr>
      <w:rFonts w:ascii="Times New Roman" w:hAnsi="Times New Roman"/>
      <w:sz w:val="20"/>
      <w:szCs w:val="24"/>
    </w:rPr>
  </w:style>
  <w:style w:type="character" w:customStyle="1" w:styleId="34">
    <w:name w:val="正文文本缩进 3 字符"/>
    <w:basedOn w:val="a3"/>
    <w:link w:val="33"/>
    <w:rsid w:val="00EE593D"/>
    <w:rPr>
      <w:rFonts w:ascii="Times New Roman" w:hAnsi="Times New Roman"/>
      <w:kern w:val="2"/>
      <w:szCs w:val="24"/>
    </w:rPr>
  </w:style>
  <w:style w:type="paragraph" w:styleId="aff7">
    <w:name w:val="table of figures"/>
    <w:basedOn w:val="a2"/>
    <w:next w:val="a2"/>
    <w:uiPriority w:val="99"/>
    <w:unhideWhenUsed/>
    <w:rsid w:val="00EE593D"/>
    <w:pPr>
      <w:spacing w:line="360" w:lineRule="auto"/>
      <w:ind w:leftChars="200" w:left="200" w:hangingChars="200" w:hanging="200"/>
    </w:pPr>
    <w:rPr>
      <w:rFonts w:ascii="Times New Roman" w:eastAsia="仿宋_GB2312" w:hAnsi="Times New Roman"/>
      <w:sz w:val="28"/>
      <w:szCs w:val="21"/>
    </w:rPr>
  </w:style>
  <w:style w:type="paragraph" w:styleId="9">
    <w:name w:val="toc 9"/>
    <w:basedOn w:val="a2"/>
    <w:next w:val="a2"/>
    <w:uiPriority w:val="39"/>
    <w:qFormat/>
    <w:rsid w:val="00EE593D"/>
    <w:pPr>
      <w:topLinePunct/>
      <w:adjustRightInd w:val="0"/>
      <w:snapToGrid w:val="0"/>
      <w:spacing w:line="370" w:lineRule="atLeast"/>
      <w:ind w:left="1600" w:firstLineChars="200" w:firstLine="200"/>
      <w:jc w:val="left"/>
    </w:pPr>
    <w:rPr>
      <w:rFonts w:cs="Calibri"/>
      <w:sz w:val="18"/>
      <w:szCs w:val="18"/>
    </w:rPr>
  </w:style>
  <w:style w:type="paragraph" w:styleId="2a">
    <w:name w:val="Body Text 2"/>
    <w:basedOn w:val="a2"/>
    <w:link w:val="2b"/>
    <w:qFormat/>
    <w:rsid w:val="00EE593D"/>
    <w:pPr>
      <w:topLinePunct/>
      <w:adjustRightInd w:val="0"/>
      <w:snapToGrid w:val="0"/>
      <w:spacing w:line="370" w:lineRule="atLeast"/>
      <w:jc w:val="center"/>
    </w:pPr>
    <w:rPr>
      <w:rFonts w:ascii="Times New Roman" w:eastAsia="方正准圆_GBK" w:hAnsi="Times New Roman"/>
      <w:b/>
      <w:sz w:val="64"/>
      <w:szCs w:val="24"/>
    </w:rPr>
  </w:style>
  <w:style w:type="character" w:customStyle="1" w:styleId="2b">
    <w:name w:val="正文文本 2 字符"/>
    <w:basedOn w:val="a3"/>
    <w:link w:val="2a"/>
    <w:rsid w:val="00EE593D"/>
    <w:rPr>
      <w:rFonts w:ascii="Times New Roman" w:eastAsia="方正准圆_GBK" w:hAnsi="Times New Roman"/>
      <w:b/>
      <w:kern w:val="2"/>
      <w:sz w:val="64"/>
      <w:szCs w:val="24"/>
    </w:rPr>
  </w:style>
  <w:style w:type="paragraph" w:styleId="HTML">
    <w:name w:val="HTML Preformatted"/>
    <w:basedOn w:val="a2"/>
    <w:link w:val="HTML0"/>
    <w:uiPriority w:val="99"/>
    <w:qFormat/>
    <w:rsid w:val="00EE593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opLinePunct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3"/>
    <w:link w:val="HTML"/>
    <w:uiPriority w:val="99"/>
    <w:qFormat/>
    <w:rsid w:val="00EE593D"/>
    <w:rPr>
      <w:rFonts w:ascii="宋体" w:hAnsi="宋体" w:cs="宋体"/>
      <w:sz w:val="24"/>
      <w:szCs w:val="24"/>
    </w:rPr>
  </w:style>
  <w:style w:type="paragraph" w:styleId="aff8">
    <w:name w:val="Normal (Web)"/>
    <w:basedOn w:val="a2"/>
    <w:uiPriority w:val="99"/>
    <w:unhideWhenUsed/>
    <w:qFormat/>
    <w:rsid w:val="00EE593D"/>
    <w:pPr>
      <w:widowControl/>
      <w:topLinePunct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f9">
    <w:name w:val="Title"/>
    <w:basedOn w:val="a2"/>
    <w:next w:val="a2"/>
    <w:link w:val="2c"/>
    <w:qFormat/>
    <w:rsid w:val="00EE593D"/>
    <w:pPr>
      <w:topLinePunct/>
      <w:spacing w:before="240" w:after="60"/>
      <w:jc w:val="center"/>
      <w:outlineLvl w:val="0"/>
    </w:pPr>
    <w:rPr>
      <w:rFonts w:ascii="Cambria" w:eastAsia="黑体" w:hAnsi="Cambria"/>
      <w:b/>
      <w:bCs/>
      <w:sz w:val="32"/>
      <w:szCs w:val="32"/>
    </w:rPr>
  </w:style>
  <w:style w:type="character" w:customStyle="1" w:styleId="affa">
    <w:name w:val="标题 字符"/>
    <w:basedOn w:val="a3"/>
    <w:qFormat/>
    <w:rsid w:val="00EE593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ffb">
    <w:name w:val="Strong"/>
    <w:uiPriority w:val="22"/>
    <w:qFormat/>
    <w:rsid w:val="00EE593D"/>
    <w:rPr>
      <w:b/>
      <w:bCs/>
    </w:rPr>
  </w:style>
  <w:style w:type="character" w:styleId="affc">
    <w:name w:val="endnote reference"/>
    <w:unhideWhenUsed/>
    <w:rsid w:val="00EE593D"/>
    <w:rPr>
      <w:vertAlign w:val="superscript"/>
    </w:rPr>
  </w:style>
  <w:style w:type="character" w:styleId="affd">
    <w:name w:val="page number"/>
    <w:basedOn w:val="a3"/>
    <w:qFormat/>
    <w:rsid w:val="00EE593D"/>
  </w:style>
  <w:style w:type="character" w:styleId="affe">
    <w:name w:val="FollowedHyperlink"/>
    <w:uiPriority w:val="99"/>
    <w:qFormat/>
    <w:rsid w:val="00EE593D"/>
    <w:rPr>
      <w:color w:val="800080"/>
      <w:u w:val="single"/>
    </w:rPr>
  </w:style>
  <w:style w:type="character" w:styleId="afff">
    <w:name w:val="Emphasis"/>
    <w:uiPriority w:val="20"/>
    <w:qFormat/>
    <w:rsid w:val="00EE593D"/>
    <w:rPr>
      <w:i/>
      <w:iCs/>
    </w:rPr>
  </w:style>
  <w:style w:type="character" w:styleId="afff0">
    <w:name w:val="Hyperlink"/>
    <w:uiPriority w:val="99"/>
    <w:qFormat/>
    <w:rsid w:val="00EE593D"/>
    <w:rPr>
      <w:color w:val="0000FF"/>
      <w:u w:val="single"/>
    </w:rPr>
  </w:style>
  <w:style w:type="character" w:styleId="afff1">
    <w:name w:val="annotation reference"/>
    <w:uiPriority w:val="99"/>
    <w:unhideWhenUsed/>
    <w:qFormat/>
    <w:rsid w:val="00EE593D"/>
    <w:rPr>
      <w:sz w:val="21"/>
      <w:szCs w:val="21"/>
    </w:rPr>
  </w:style>
  <w:style w:type="character" w:styleId="HTML1">
    <w:name w:val="HTML Cite"/>
    <w:uiPriority w:val="99"/>
    <w:unhideWhenUsed/>
    <w:qFormat/>
    <w:rsid w:val="00EE593D"/>
    <w:rPr>
      <w:color w:val="008000"/>
    </w:rPr>
  </w:style>
  <w:style w:type="character" w:styleId="afff2">
    <w:name w:val="footnote reference"/>
    <w:uiPriority w:val="99"/>
    <w:qFormat/>
    <w:rsid w:val="00EE593D"/>
    <w:rPr>
      <w:position w:val="0"/>
      <w:vertAlign w:val="superscript"/>
    </w:rPr>
  </w:style>
  <w:style w:type="table" w:customStyle="1" w:styleId="18">
    <w:name w:val="网格型1"/>
    <w:basedOn w:val="a4"/>
    <w:next w:val="a6"/>
    <w:uiPriority w:val="39"/>
    <w:qFormat/>
    <w:rsid w:val="00EE593D"/>
    <w:rPr>
      <w:rFonts w:ascii="Cambria" w:hAnsi="Cambria"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标题 1 字符1"/>
    <w:uiPriority w:val="9"/>
    <w:qFormat/>
    <w:rsid w:val="00EE593D"/>
    <w:rPr>
      <w:rFonts w:eastAsia="宋体"/>
      <w:sz w:val="36"/>
      <w:lang w:val="en-US" w:eastAsia="zh-CN" w:bidi="ar-SA"/>
    </w:rPr>
  </w:style>
  <w:style w:type="character" w:customStyle="1" w:styleId="21">
    <w:name w:val="标题 2 字符1"/>
    <w:link w:val="2"/>
    <w:uiPriority w:val="9"/>
    <w:qFormat/>
    <w:rsid w:val="00EE593D"/>
    <w:rPr>
      <w:rFonts w:ascii="微软雅黑" w:eastAsia="微软雅黑" w:hAnsi="Times New Roman"/>
      <w:bCs/>
      <w:kern w:val="2"/>
      <w:sz w:val="26"/>
      <w:szCs w:val="32"/>
    </w:rPr>
  </w:style>
  <w:style w:type="character" w:customStyle="1" w:styleId="31">
    <w:name w:val="标题 3 字符1"/>
    <w:link w:val="3"/>
    <w:uiPriority w:val="9"/>
    <w:qFormat/>
    <w:rsid w:val="00EE593D"/>
    <w:rPr>
      <w:rFonts w:ascii="Times New Roman" w:eastAsia="华文中宋" w:hAnsi="Times New Roman"/>
      <w:bCs/>
      <w:kern w:val="2"/>
      <w:sz w:val="24"/>
      <w:szCs w:val="32"/>
    </w:rPr>
  </w:style>
  <w:style w:type="character" w:customStyle="1" w:styleId="41">
    <w:name w:val="标题 4 字符1"/>
    <w:link w:val="4"/>
    <w:uiPriority w:val="9"/>
    <w:qFormat/>
    <w:locked/>
    <w:rsid w:val="00EE593D"/>
    <w:rPr>
      <w:rFonts w:ascii="Arial" w:eastAsia="黑体" w:hAnsi="Arial"/>
      <w:bCs/>
      <w:color w:val="000000"/>
      <w:kern w:val="2"/>
      <w:sz w:val="21"/>
      <w:szCs w:val="28"/>
    </w:rPr>
  </w:style>
  <w:style w:type="character" w:customStyle="1" w:styleId="51">
    <w:name w:val="标题 5 字符1"/>
    <w:link w:val="5"/>
    <w:qFormat/>
    <w:locked/>
    <w:rsid w:val="00EE593D"/>
    <w:rPr>
      <w:rFonts w:ascii="Arial" w:eastAsia="黑体" w:hAnsi="Arial"/>
      <w:bCs/>
      <w:kern w:val="2"/>
      <w:szCs w:val="28"/>
    </w:rPr>
  </w:style>
  <w:style w:type="character" w:customStyle="1" w:styleId="61">
    <w:name w:val="标题 6 字符1"/>
    <w:link w:val="6"/>
    <w:qFormat/>
    <w:locked/>
    <w:rsid w:val="00EE593D"/>
    <w:rPr>
      <w:rFonts w:ascii="Cambria" w:hAnsi="Cambria" w:cs="Cambria"/>
      <w:b/>
      <w:bCs/>
      <w:kern w:val="2"/>
      <w:sz w:val="24"/>
      <w:szCs w:val="24"/>
    </w:rPr>
  </w:style>
  <w:style w:type="character" w:customStyle="1" w:styleId="2CharChar">
    <w:name w:val="正文文本缩进 2 Char Char"/>
    <w:rsid w:val="00EE593D"/>
    <w:rPr>
      <w:rFonts w:eastAsia="宋体"/>
      <w:kern w:val="2"/>
      <w:sz w:val="24"/>
      <w:szCs w:val="24"/>
      <w:lang w:val="en-US" w:eastAsia="ru-RU" w:bidi="ar-SA"/>
    </w:rPr>
  </w:style>
  <w:style w:type="character" w:customStyle="1" w:styleId="CharChar">
    <w:name w:val="纯文本 Char Char"/>
    <w:rsid w:val="00EE593D"/>
    <w:rPr>
      <w:rFonts w:ascii="宋体" w:eastAsia="宋体" w:hAnsi="宋体" w:cs="华文中宋"/>
      <w:kern w:val="2"/>
      <w:sz w:val="24"/>
      <w:szCs w:val="24"/>
      <w:lang w:val="en-US" w:eastAsia="zh-CN" w:bidi="ar-SA"/>
    </w:rPr>
  </w:style>
  <w:style w:type="character" w:customStyle="1" w:styleId="15">
    <w:name w:val="正文缩进 字符1"/>
    <w:link w:val="af4"/>
    <w:qFormat/>
    <w:rsid w:val="00EE593D"/>
    <w:rPr>
      <w:rFonts w:ascii="Times New Roman" w:hAnsi="Times New Roman"/>
      <w:kern w:val="2"/>
      <w:sz w:val="21"/>
      <w:szCs w:val="24"/>
    </w:rPr>
  </w:style>
  <w:style w:type="character" w:customStyle="1" w:styleId="CharChar0">
    <w:name w:val="图题 Char Char"/>
    <w:link w:val="afff3"/>
    <w:rsid w:val="00EE593D"/>
    <w:rPr>
      <w:rFonts w:ascii="Arial" w:eastAsia="黑体" w:hAnsi="Arial"/>
      <w:kern w:val="2"/>
      <w:sz w:val="18"/>
      <w:szCs w:val="24"/>
    </w:rPr>
  </w:style>
  <w:style w:type="paragraph" w:customStyle="1" w:styleId="afff3">
    <w:name w:val="图题"/>
    <w:basedOn w:val="af4"/>
    <w:link w:val="CharChar0"/>
    <w:rsid w:val="00EE593D"/>
    <w:pPr>
      <w:spacing w:beforeLines="50" w:before="50" w:afterLines="50" w:after="50"/>
      <w:ind w:firstLineChars="0" w:firstLine="0"/>
      <w:jc w:val="center"/>
    </w:pPr>
    <w:rPr>
      <w:rFonts w:ascii="Arial" w:eastAsia="黑体" w:hAnsi="Arial"/>
      <w:sz w:val="18"/>
    </w:rPr>
  </w:style>
  <w:style w:type="character" w:customStyle="1" w:styleId="CharChar1">
    <w:name w:val="表文 Char Char"/>
    <w:link w:val="afff4"/>
    <w:rsid w:val="00EE593D"/>
    <w:rPr>
      <w:kern w:val="2"/>
      <w:position w:val="6"/>
      <w:sz w:val="15"/>
      <w:szCs w:val="24"/>
    </w:rPr>
  </w:style>
  <w:style w:type="paragraph" w:customStyle="1" w:styleId="afff4">
    <w:name w:val="表文"/>
    <w:basedOn w:val="af4"/>
    <w:link w:val="CharChar1"/>
    <w:rsid w:val="00EE593D"/>
    <w:pPr>
      <w:spacing w:line="240" w:lineRule="atLeast"/>
      <w:ind w:firstLineChars="0" w:firstLine="0"/>
    </w:pPr>
    <w:rPr>
      <w:rFonts w:ascii="Calibri" w:hAnsi="Calibri"/>
      <w:position w:val="6"/>
      <w:sz w:val="15"/>
    </w:rPr>
  </w:style>
  <w:style w:type="character" w:customStyle="1" w:styleId="2c">
    <w:name w:val="标题 字符2"/>
    <w:link w:val="aff9"/>
    <w:qFormat/>
    <w:rsid w:val="00EE593D"/>
    <w:rPr>
      <w:rFonts w:ascii="Cambria" w:eastAsia="黑体" w:hAnsi="Cambria"/>
      <w:b/>
      <w:bCs/>
      <w:kern w:val="2"/>
      <w:sz w:val="32"/>
      <w:szCs w:val="32"/>
    </w:rPr>
  </w:style>
  <w:style w:type="character" w:customStyle="1" w:styleId="17">
    <w:name w:val="脚注文本 字符1"/>
    <w:link w:val="aff5"/>
    <w:qFormat/>
    <w:rsid w:val="00EE593D"/>
    <w:rPr>
      <w:rFonts w:ascii="Times New Roman" w:hAnsi="Times New Roman"/>
      <w:sz w:val="18"/>
      <w:szCs w:val="18"/>
    </w:rPr>
  </w:style>
  <w:style w:type="character" w:customStyle="1" w:styleId="23">
    <w:name w:val="正文文本缩进 字符2"/>
    <w:link w:val="af9"/>
    <w:qFormat/>
    <w:rsid w:val="00EE593D"/>
    <w:rPr>
      <w:rFonts w:ascii="Times New Roman" w:hAnsi="Times New Roman"/>
      <w:b/>
      <w:bCs/>
      <w:kern w:val="2"/>
      <w:szCs w:val="24"/>
    </w:rPr>
  </w:style>
  <w:style w:type="paragraph" w:customStyle="1" w:styleId="afff5">
    <w:name w:val="图"/>
    <w:basedOn w:val="af4"/>
    <w:qFormat/>
    <w:rsid w:val="00EE593D"/>
    <w:pPr>
      <w:spacing w:beforeLines="50" w:before="50" w:line="330" w:lineRule="atLeast"/>
      <w:ind w:firstLineChars="0" w:firstLine="0"/>
      <w:jc w:val="center"/>
    </w:pPr>
    <w:rPr>
      <w:sz w:val="15"/>
    </w:rPr>
  </w:style>
  <w:style w:type="paragraph" w:customStyle="1" w:styleId="E-mail">
    <w:name w:val="E-mail"/>
    <w:basedOn w:val="afff6"/>
    <w:next w:val="a2"/>
    <w:qFormat/>
    <w:rsid w:val="00EE593D"/>
    <w:pPr>
      <w:tabs>
        <w:tab w:val="left" w:pos="610"/>
      </w:tabs>
    </w:pPr>
  </w:style>
  <w:style w:type="paragraph" w:customStyle="1" w:styleId="afff6">
    <w:name w:val="部门"/>
    <w:next w:val="a2"/>
    <w:rsid w:val="00EE593D"/>
    <w:pPr>
      <w:jc w:val="center"/>
    </w:pPr>
    <w:rPr>
      <w:rFonts w:ascii="Times New Roman" w:hAnsi="Times New Roman"/>
      <w:sz w:val="18"/>
      <w:szCs w:val="18"/>
    </w:rPr>
  </w:style>
  <w:style w:type="paragraph" w:customStyle="1" w:styleId="TextofReference1">
    <w:name w:val="Text of Reference 1"/>
    <w:qFormat/>
    <w:rsid w:val="00EE593D"/>
    <w:pPr>
      <w:spacing w:line="260" w:lineRule="atLeast"/>
      <w:ind w:left="360" w:hangingChars="200" w:hanging="360"/>
      <w:jc w:val="both"/>
    </w:pPr>
    <w:rPr>
      <w:rFonts w:ascii="宋体" w:hAnsi="宋体" w:hint="eastAsia"/>
      <w:sz w:val="18"/>
      <w:szCs w:val="18"/>
      <w:lang w:val="fr-FR"/>
    </w:rPr>
  </w:style>
  <w:style w:type="paragraph" w:customStyle="1" w:styleId="afff7">
    <w:name w:val="表题"/>
    <w:basedOn w:val="af4"/>
    <w:qFormat/>
    <w:rsid w:val="00EE593D"/>
    <w:pPr>
      <w:spacing w:beforeLines="50" w:before="50" w:afterLines="50" w:after="50"/>
      <w:ind w:firstLineChars="0" w:firstLine="0"/>
      <w:jc w:val="center"/>
    </w:pPr>
    <w:rPr>
      <w:rFonts w:ascii="Arial" w:eastAsia="黑体" w:hAnsi="Arial"/>
      <w:sz w:val="18"/>
    </w:rPr>
  </w:style>
  <w:style w:type="character" w:customStyle="1" w:styleId="19">
    <w:name w:val="页眉 字符1"/>
    <w:qFormat/>
    <w:rsid w:val="00EE593D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a">
    <w:name w:val="页脚 字符1"/>
    <w:uiPriority w:val="99"/>
    <w:qFormat/>
    <w:rsid w:val="00EE593D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Reference">
    <w:name w:val="Reference"/>
    <w:basedOn w:val="a2"/>
    <w:next w:val="a2"/>
    <w:rsid w:val="00EE593D"/>
    <w:pPr>
      <w:overflowPunct w:val="0"/>
      <w:topLinePunct/>
      <w:snapToGrid w:val="0"/>
      <w:spacing w:before="280"/>
      <w:jc w:val="left"/>
      <w:outlineLvl w:val="0"/>
    </w:pPr>
    <w:rPr>
      <w:rFonts w:ascii="Times New Roman" w:eastAsia="黑体" w:hAnsi="Times New Roman"/>
      <w:b/>
      <w:bCs/>
      <w:kern w:val="0"/>
      <w:sz w:val="18"/>
      <w:szCs w:val="18"/>
    </w:rPr>
  </w:style>
  <w:style w:type="paragraph" w:customStyle="1" w:styleId="1b">
    <w:name w:val="脚注文本1"/>
    <w:basedOn w:val="2d"/>
    <w:uiPriority w:val="99"/>
    <w:qFormat/>
    <w:rsid w:val="00EE593D"/>
    <w:pPr>
      <w:tabs>
        <w:tab w:val="left" w:pos="958"/>
      </w:tabs>
      <w:ind w:firstLine="0"/>
    </w:pPr>
    <w:rPr>
      <w:rFonts w:hAnsi="宋体"/>
    </w:rPr>
  </w:style>
  <w:style w:type="paragraph" w:customStyle="1" w:styleId="2d">
    <w:name w:val="脚注文本2"/>
    <w:basedOn w:val="aff5"/>
    <w:qFormat/>
    <w:rsid w:val="00EE593D"/>
    <w:pPr>
      <w:tabs>
        <w:tab w:val="left" w:pos="437"/>
      </w:tabs>
      <w:overflowPunct w:val="0"/>
      <w:spacing w:line="312" w:lineRule="auto"/>
      <w:ind w:firstLine="437"/>
      <w:jc w:val="both"/>
    </w:pPr>
    <w:rPr>
      <w:sz w:val="15"/>
      <w:szCs w:val="20"/>
    </w:rPr>
  </w:style>
  <w:style w:type="paragraph" w:customStyle="1" w:styleId="afff8">
    <w:name w:val="仿宋"/>
    <w:basedOn w:val="a2"/>
    <w:rsid w:val="00EE593D"/>
    <w:pPr>
      <w:topLinePunct/>
      <w:adjustRightInd w:val="0"/>
      <w:snapToGrid w:val="0"/>
      <w:spacing w:line="370" w:lineRule="atLeast"/>
      <w:ind w:leftChars="400" w:left="400" w:firstLineChars="200" w:firstLine="200"/>
    </w:pPr>
    <w:rPr>
      <w:rFonts w:ascii="Times New Roman" w:eastAsia="华文仿宋" w:hAnsi="Times New Roman"/>
      <w:sz w:val="20"/>
      <w:szCs w:val="20"/>
    </w:rPr>
  </w:style>
  <w:style w:type="paragraph" w:customStyle="1" w:styleId="afff9">
    <w:name w:val="作者"/>
    <w:basedOn w:val="a2"/>
    <w:qFormat/>
    <w:rsid w:val="00EE593D"/>
    <w:pPr>
      <w:overflowPunct w:val="0"/>
      <w:topLinePunct/>
      <w:adjustRightInd w:val="0"/>
      <w:snapToGrid w:val="0"/>
      <w:spacing w:beforeLines="20" w:before="20" w:afterLines="20" w:after="20" w:line="370" w:lineRule="atLeast"/>
      <w:jc w:val="center"/>
    </w:pPr>
    <w:rPr>
      <w:rFonts w:ascii="Times New Roman" w:eastAsia="楷体_GB2312" w:hAnsi="Times New Roman"/>
      <w:kern w:val="0"/>
      <w:sz w:val="28"/>
      <w:szCs w:val="24"/>
    </w:rPr>
  </w:style>
  <w:style w:type="paragraph" w:customStyle="1" w:styleId="afffa">
    <w:name w:val="定理"/>
    <w:basedOn w:val="af"/>
    <w:next w:val="af"/>
    <w:qFormat/>
    <w:rsid w:val="00EE593D"/>
    <w:pPr>
      <w:tabs>
        <w:tab w:val="left" w:pos="357"/>
      </w:tabs>
      <w:overflowPunct w:val="0"/>
      <w:topLinePunct/>
      <w:spacing w:after="0"/>
      <w:ind w:firstLineChars="200" w:firstLine="200"/>
    </w:pPr>
    <w:rPr>
      <w:rFonts w:ascii="Times New Roman" w:eastAsia="黑体" w:hAnsi="Times New Roman"/>
      <w:kern w:val="0"/>
      <w:sz w:val="18"/>
      <w:szCs w:val="20"/>
    </w:rPr>
  </w:style>
  <w:style w:type="character" w:customStyle="1" w:styleId="24">
    <w:name w:val="纯文本 字符2"/>
    <w:link w:val="afb"/>
    <w:uiPriority w:val="99"/>
    <w:qFormat/>
    <w:rsid w:val="00EE593D"/>
    <w:rPr>
      <w:rFonts w:ascii="宋体" w:hAnsi="Courier New" w:cs="Courier New"/>
      <w:kern w:val="2"/>
      <w:szCs w:val="21"/>
    </w:rPr>
  </w:style>
  <w:style w:type="paragraph" w:customStyle="1" w:styleId="Depart">
    <w:name w:val="Depart."/>
    <w:basedOn w:val="a2"/>
    <w:next w:val="a2"/>
    <w:qFormat/>
    <w:rsid w:val="00EE593D"/>
    <w:pPr>
      <w:widowControl/>
      <w:topLinePunct/>
      <w:ind w:left="66" w:hangingChars="66" w:hanging="66"/>
      <w:jc w:val="center"/>
    </w:pPr>
    <w:rPr>
      <w:rFonts w:ascii="Arial" w:hAnsi="Arial"/>
      <w:i/>
      <w:iCs/>
      <w:kern w:val="0"/>
      <w:sz w:val="18"/>
      <w:szCs w:val="18"/>
    </w:rPr>
  </w:style>
  <w:style w:type="paragraph" w:customStyle="1" w:styleId="afffb">
    <w:name w:val="（正文）"/>
    <w:basedOn w:val="af4"/>
    <w:rsid w:val="00EE593D"/>
    <w:pPr>
      <w:spacing w:line="312" w:lineRule="atLeast"/>
      <w:ind w:firstLineChars="180" w:firstLine="180"/>
    </w:pPr>
  </w:style>
  <w:style w:type="paragraph" w:customStyle="1" w:styleId="1c">
    <w:name w:val="样式1"/>
    <w:basedOn w:val="a2"/>
    <w:qFormat/>
    <w:rsid w:val="00EE593D"/>
    <w:pPr>
      <w:topLinePunct/>
      <w:adjustRightInd w:val="0"/>
      <w:snapToGrid w:val="0"/>
      <w:spacing w:line="370" w:lineRule="atLeast"/>
      <w:ind w:firstLineChars="200" w:firstLine="200"/>
      <w:jc w:val="center"/>
    </w:pPr>
    <w:rPr>
      <w:rFonts w:ascii="黑体" w:eastAsia="黑体" w:hAnsi="Times New Roman"/>
      <w:sz w:val="32"/>
      <w:szCs w:val="32"/>
    </w:rPr>
  </w:style>
  <w:style w:type="paragraph" w:customStyle="1" w:styleId="a">
    <w:name w:val="内容简介文字"/>
    <w:basedOn w:val="a2"/>
    <w:rsid w:val="00EE593D"/>
    <w:pPr>
      <w:numPr>
        <w:numId w:val="7"/>
      </w:numPr>
      <w:topLinePunct/>
      <w:spacing w:line="266" w:lineRule="exact"/>
      <w:ind w:firstLine="0"/>
    </w:pPr>
    <w:rPr>
      <w:rFonts w:ascii="Times New Roman" w:hAnsi="Times New Roman"/>
      <w:sz w:val="18"/>
      <w:szCs w:val="24"/>
    </w:rPr>
  </w:style>
  <w:style w:type="paragraph" w:customStyle="1" w:styleId="a0">
    <w:name w:val="点"/>
    <w:basedOn w:val="af4"/>
    <w:rsid w:val="00EE593D"/>
    <w:pPr>
      <w:numPr>
        <w:ilvl w:val="1"/>
        <w:numId w:val="8"/>
      </w:numPr>
      <w:tabs>
        <w:tab w:val="clear" w:pos="840"/>
      </w:tabs>
      <w:spacing w:afterLines="35" w:after="35"/>
      <w:ind w:left="0" w:firstLineChars="0" w:firstLine="0"/>
    </w:pPr>
    <w:rPr>
      <w:rFonts w:ascii="华文细黑" w:eastAsia="华文细黑"/>
      <w:sz w:val="18"/>
    </w:rPr>
  </w:style>
  <w:style w:type="paragraph" w:customStyle="1" w:styleId="afffc">
    <w:name w:val="例子"/>
    <w:basedOn w:val="a2"/>
    <w:rsid w:val="00EE593D"/>
    <w:pPr>
      <w:topLinePunct/>
      <w:adjustRightInd w:val="0"/>
      <w:snapToGrid w:val="0"/>
      <w:spacing w:line="370" w:lineRule="atLeast"/>
      <w:ind w:firstLineChars="200" w:firstLine="200"/>
    </w:pPr>
    <w:rPr>
      <w:rFonts w:ascii="Times New Roman" w:eastAsia="仿宋_GB2312" w:hAnsi="Times New Roman"/>
      <w:kern w:val="0"/>
      <w:sz w:val="20"/>
      <w:szCs w:val="20"/>
    </w:rPr>
  </w:style>
  <w:style w:type="paragraph" w:customStyle="1" w:styleId="afffd">
    <w:name w:val="致谢"/>
    <w:basedOn w:val="a2"/>
    <w:next w:val="a2"/>
    <w:qFormat/>
    <w:rsid w:val="00EE593D"/>
    <w:pPr>
      <w:overflowPunct w:val="0"/>
      <w:topLinePunct/>
      <w:spacing w:beforeLines="100" w:before="312"/>
    </w:pPr>
    <w:rPr>
      <w:rFonts w:ascii="Times New Roman" w:eastAsia="黑体" w:hAnsi="Times New Roman"/>
      <w:bCs/>
      <w:kern w:val="0"/>
      <w:sz w:val="18"/>
      <w:szCs w:val="20"/>
    </w:rPr>
  </w:style>
  <w:style w:type="paragraph" w:customStyle="1" w:styleId="afffe">
    <w:name w:val="摘要"/>
    <w:basedOn w:val="a2"/>
    <w:rsid w:val="00EE593D"/>
    <w:pPr>
      <w:tabs>
        <w:tab w:val="left" w:pos="516"/>
      </w:tabs>
      <w:overflowPunct w:val="0"/>
      <w:topLinePunct/>
      <w:adjustRightInd w:val="0"/>
    </w:pPr>
    <w:rPr>
      <w:rFonts w:ascii="Times New Roman" w:eastAsia="黑体" w:hAnsi="Times New Roman"/>
      <w:kern w:val="0"/>
      <w:sz w:val="24"/>
      <w:szCs w:val="24"/>
    </w:rPr>
  </w:style>
  <w:style w:type="paragraph" w:customStyle="1" w:styleId="affff">
    <w:name w:val="关键词"/>
    <w:basedOn w:val="a2"/>
    <w:qFormat/>
    <w:rsid w:val="00EE593D"/>
    <w:pPr>
      <w:tabs>
        <w:tab w:val="left" w:pos="902"/>
      </w:tabs>
      <w:overflowPunct w:val="0"/>
      <w:topLinePunct/>
      <w:adjustRightInd w:val="0"/>
      <w:spacing w:after="320"/>
      <w:ind w:left="902" w:hanging="902"/>
      <w:jc w:val="left"/>
    </w:pPr>
    <w:rPr>
      <w:rFonts w:ascii="Times New Roman" w:eastAsia="黑体" w:hAnsi="Times New Roman"/>
      <w:kern w:val="0"/>
      <w:sz w:val="24"/>
      <w:szCs w:val="24"/>
    </w:rPr>
  </w:style>
  <w:style w:type="paragraph" w:customStyle="1" w:styleId="Name">
    <w:name w:val="Name"/>
    <w:basedOn w:val="afff9"/>
    <w:next w:val="a2"/>
    <w:rsid w:val="00EE593D"/>
    <w:pPr>
      <w:keepNext/>
      <w:spacing w:beforeLines="0" w:before="220" w:afterLines="0" w:after="180"/>
    </w:pPr>
    <w:rPr>
      <w:rFonts w:eastAsia="宋体"/>
    </w:rPr>
  </w:style>
  <w:style w:type="paragraph" w:customStyle="1" w:styleId="ztext">
    <w:name w:val="ztext"/>
    <w:basedOn w:val="a2"/>
    <w:rsid w:val="00EE593D"/>
    <w:pPr>
      <w:topLinePunct/>
      <w:ind w:firstLineChars="200" w:firstLine="200"/>
    </w:pPr>
    <w:rPr>
      <w:rFonts w:ascii="Times New Roman" w:hAnsi="Times New Roman"/>
      <w:kern w:val="0"/>
      <w:sz w:val="20"/>
      <w:szCs w:val="24"/>
    </w:rPr>
  </w:style>
  <w:style w:type="paragraph" w:customStyle="1" w:styleId="Keywords">
    <w:name w:val="Key words"/>
    <w:basedOn w:val="a2"/>
    <w:next w:val="a2"/>
    <w:qFormat/>
    <w:rsid w:val="00EE593D"/>
    <w:pPr>
      <w:tabs>
        <w:tab w:val="left" w:pos="1089"/>
      </w:tabs>
      <w:overflowPunct w:val="0"/>
      <w:topLinePunct/>
      <w:adjustRightInd w:val="0"/>
      <w:spacing w:line="240" w:lineRule="atLeast"/>
      <w:ind w:left="1089" w:hanging="1089"/>
      <w:jc w:val="left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Abstract">
    <w:name w:val="Abstract"/>
    <w:rsid w:val="00EE593D"/>
    <w:pPr>
      <w:tabs>
        <w:tab w:val="left" w:pos="1088"/>
      </w:tabs>
      <w:jc w:val="both"/>
    </w:pPr>
    <w:rPr>
      <w:rFonts w:ascii="Times New Roman" w:eastAsia="黑体" w:hAnsi="Times New Roman"/>
      <w:b/>
      <w:bCs/>
      <w:kern w:val="2"/>
      <w:sz w:val="18"/>
      <w:szCs w:val="18"/>
    </w:rPr>
  </w:style>
  <w:style w:type="paragraph" w:customStyle="1" w:styleId="affff0">
    <w:name w:val="习题"/>
    <w:basedOn w:val="2"/>
    <w:qFormat/>
    <w:rsid w:val="00EE593D"/>
    <w:pPr>
      <w:spacing w:beforeLines="0" w:before="260" w:afterLines="0" w:after="260"/>
    </w:pPr>
    <w:rPr>
      <w:rFonts w:ascii="Arial" w:eastAsia="黑体" w:hAnsi="Arial"/>
      <w:bCs w:val="0"/>
      <w:sz w:val="28"/>
      <w:szCs w:val="20"/>
    </w:rPr>
  </w:style>
  <w:style w:type="paragraph" w:customStyle="1" w:styleId="CYdot">
    <w:name w:val="CYdot"/>
    <w:basedOn w:val="a2"/>
    <w:rsid w:val="00EE593D"/>
    <w:pPr>
      <w:numPr>
        <w:numId w:val="9"/>
      </w:numPr>
      <w:tabs>
        <w:tab w:val="left" w:pos="666"/>
      </w:tabs>
      <w:topLinePunct/>
      <w:adjustRightInd w:val="0"/>
      <w:snapToGrid w:val="0"/>
      <w:spacing w:line="370" w:lineRule="atLeast"/>
      <w:ind w:firstLine="0"/>
    </w:pPr>
    <w:rPr>
      <w:rFonts w:ascii="Times New Roman" w:hAnsi="Times New Roman"/>
      <w:position w:val="2"/>
      <w:sz w:val="20"/>
      <w:szCs w:val="20"/>
    </w:rPr>
  </w:style>
  <w:style w:type="paragraph" w:customStyle="1" w:styleId="1d">
    <w:name w:val="正文1"/>
    <w:basedOn w:val="a2"/>
    <w:rsid w:val="00EE593D"/>
    <w:pPr>
      <w:topLinePunct/>
      <w:adjustRightInd w:val="0"/>
      <w:snapToGrid w:val="0"/>
      <w:spacing w:line="355" w:lineRule="atLeast"/>
      <w:ind w:firstLine="448"/>
    </w:pPr>
    <w:rPr>
      <w:rFonts w:ascii="Times New Roman" w:hAnsi="Times New Roman"/>
      <w:sz w:val="20"/>
      <w:szCs w:val="20"/>
    </w:rPr>
  </w:style>
  <w:style w:type="paragraph" w:customStyle="1" w:styleId="1e">
    <w:name w:val="列表段落1"/>
    <w:basedOn w:val="a2"/>
    <w:link w:val="Char"/>
    <w:uiPriority w:val="99"/>
    <w:qFormat/>
    <w:rsid w:val="00EE593D"/>
    <w:pPr>
      <w:topLinePunct/>
      <w:ind w:firstLineChars="200" w:firstLine="420"/>
    </w:pPr>
    <w:rPr>
      <w:sz w:val="20"/>
      <w:lang w:val="sq-AL"/>
    </w:rPr>
  </w:style>
  <w:style w:type="paragraph" w:customStyle="1" w:styleId="1f">
    <w:name w:val="无间隔1"/>
    <w:link w:val="Char0"/>
    <w:uiPriority w:val="1"/>
    <w:qFormat/>
    <w:rsid w:val="00EE593D"/>
    <w:rPr>
      <w:sz w:val="22"/>
    </w:rPr>
  </w:style>
  <w:style w:type="character" w:customStyle="1" w:styleId="Char0">
    <w:name w:val="无间隔 Char"/>
    <w:link w:val="1f"/>
    <w:uiPriority w:val="1"/>
    <w:qFormat/>
    <w:rsid w:val="00EE593D"/>
    <w:rPr>
      <w:sz w:val="22"/>
    </w:rPr>
  </w:style>
  <w:style w:type="character" w:customStyle="1" w:styleId="16">
    <w:name w:val="批注框文本 字符1"/>
    <w:link w:val="aff1"/>
    <w:uiPriority w:val="99"/>
    <w:qFormat/>
    <w:rsid w:val="00EE593D"/>
    <w:rPr>
      <w:kern w:val="2"/>
      <w:sz w:val="18"/>
      <w:szCs w:val="18"/>
    </w:rPr>
  </w:style>
  <w:style w:type="paragraph" w:customStyle="1" w:styleId="1f0">
    <w:name w:val="样式 标题 1 + 方正准圆简体 二号"/>
    <w:basedOn w:val="1"/>
    <w:rsid w:val="00EE593D"/>
    <w:pPr>
      <w:tabs>
        <w:tab w:val="clear" w:pos="720"/>
      </w:tabs>
      <w:overflowPunct/>
      <w:topLinePunct/>
      <w:autoSpaceDE/>
      <w:autoSpaceDN/>
      <w:snapToGrid w:val="0"/>
      <w:spacing w:beforeLines="350" w:before="350" w:afterLines="300" w:after="300" w:line="370" w:lineRule="atLeast"/>
      <w:jc w:val="center"/>
    </w:pPr>
    <w:rPr>
      <w:rFonts w:ascii="方正准圆简体" w:eastAsia="方正准圆简体" w:hAnsi="方正准圆简体"/>
      <w:b w:val="0"/>
      <w:bCs w:val="0"/>
      <w:i w:val="0"/>
      <w:iCs w:val="0"/>
      <w:color w:val="auto"/>
      <w:sz w:val="44"/>
      <w:lang w:val="en-US" w:eastAsia="zh-CN"/>
    </w:rPr>
  </w:style>
  <w:style w:type="paragraph" w:customStyle="1" w:styleId="1353">
    <w:name w:val="样式 样式 标题 1 + 方正准圆简体 二号 + 段前: 3.5 行 段后: 3 行"/>
    <w:basedOn w:val="1f0"/>
    <w:rsid w:val="00EE593D"/>
    <w:pPr>
      <w:spacing w:beforeLines="500" w:before="500"/>
    </w:pPr>
    <w:rPr>
      <w:rFonts w:cs="宋体"/>
    </w:rPr>
  </w:style>
  <w:style w:type="paragraph" w:customStyle="1" w:styleId="135353">
    <w:name w:val="样式 样式 样式 标题 1 + 方正准圆简体 二号 + 段前: 3.5 行 段后: 3 行 + 段前: 5 行 段后: 3 行"/>
    <w:basedOn w:val="1353"/>
    <w:rsid w:val="00EE593D"/>
    <w:pPr>
      <w:spacing w:beforeLines="1000" w:before="1000"/>
    </w:pPr>
  </w:style>
  <w:style w:type="character" w:customStyle="1" w:styleId="DocumentMapCharChar">
    <w:name w:val="Document Map Char Char"/>
    <w:link w:val="1f1"/>
    <w:rsid w:val="00EE593D"/>
    <w:rPr>
      <w:rFonts w:ascii="宋体"/>
      <w:sz w:val="18"/>
      <w:szCs w:val="18"/>
    </w:rPr>
  </w:style>
  <w:style w:type="paragraph" w:customStyle="1" w:styleId="1f1">
    <w:name w:val="文档结构图1"/>
    <w:basedOn w:val="a2"/>
    <w:link w:val="DocumentMapCharChar"/>
    <w:rsid w:val="00EE593D"/>
    <w:pPr>
      <w:topLinePunct/>
    </w:pPr>
    <w:rPr>
      <w:rFonts w:ascii="宋体"/>
      <w:kern w:val="0"/>
      <w:sz w:val="18"/>
      <w:szCs w:val="18"/>
    </w:rPr>
  </w:style>
  <w:style w:type="paragraph" w:customStyle="1" w:styleId="TOC1">
    <w:name w:val="TOC 标题1"/>
    <w:basedOn w:val="1"/>
    <w:next w:val="a2"/>
    <w:uiPriority w:val="39"/>
    <w:qFormat/>
    <w:rsid w:val="00EE593D"/>
    <w:pPr>
      <w:keepLines/>
      <w:widowControl/>
      <w:tabs>
        <w:tab w:val="clear" w:pos="720"/>
      </w:tabs>
      <w:overflowPunct/>
      <w:topLinePunct/>
      <w:autoSpaceDE/>
      <w:autoSpaceDN/>
      <w:adjustRightInd/>
      <w:spacing w:before="480" w:line="276" w:lineRule="auto"/>
      <w:textAlignment w:val="auto"/>
      <w:outlineLvl w:val="9"/>
    </w:pPr>
    <w:rPr>
      <w:rFonts w:ascii="Cambria" w:hAnsi="Cambria" w:cs="Cambria"/>
      <w:i w:val="0"/>
      <w:iCs w:val="0"/>
      <w:color w:val="365F91"/>
      <w:sz w:val="28"/>
      <w:szCs w:val="28"/>
      <w:lang w:val="en-US" w:eastAsia="zh-CN"/>
    </w:rPr>
  </w:style>
  <w:style w:type="paragraph" w:customStyle="1" w:styleId="ListParagraph1">
    <w:name w:val="List Paragraph1"/>
    <w:basedOn w:val="a2"/>
    <w:rsid w:val="00EE593D"/>
    <w:pPr>
      <w:topLinePunct/>
      <w:ind w:firstLineChars="200" w:firstLine="420"/>
    </w:pPr>
    <w:rPr>
      <w:szCs w:val="21"/>
    </w:rPr>
  </w:style>
  <w:style w:type="paragraph" w:customStyle="1" w:styleId="1f2">
    <w:name w:val="普通(网站)1"/>
    <w:basedOn w:val="a2"/>
    <w:qFormat/>
    <w:rsid w:val="00EE593D"/>
    <w:pPr>
      <w:widowControl/>
      <w:topLinePunct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4"/>
    </w:rPr>
  </w:style>
  <w:style w:type="paragraph" w:customStyle="1" w:styleId="213651">
    <w:name w:val="样式 标题 2 + 方正中倩简体 右 段前: 136 磅 段后: 51 磅"/>
    <w:basedOn w:val="2"/>
    <w:qFormat/>
    <w:rsid w:val="00EE593D"/>
    <w:pPr>
      <w:spacing w:beforeLines="450" w:before="450" w:afterLines="150" w:after="150"/>
    </w:pPr>
    <w:rPr>
      <w:rFonts w:ascii="Times New Roman" w:eastAsia="方正大标宋简体" w:cs="宋体"/>
      <w:bCs w:val="0"/>
      <w:sz w:val="28"/>
      <w:szCs w:val="20"/>
    </w:rPr>
  </w:style>
  <w:style w:type="paragraph" w:customStyle="1" w:styleId="35">
    <w:name w:val="样式 标题 3 + 微软雅黑 五号 左"/>
    <w:basedOn w:val="3"/>
    <w:link w:val="3Char"/>
    <w:rsid w:val="00EE593D"/>
    <w:rPr>
      <w:rFonts w:ascii="微软雅黑" w:eastAsia="微软雅黑" w:hAnsi="微软雅黑" w:cs="宋体"/>
      <w:bCs w:val="0"/>
      <w:sz w:val="21"/>
      <w:szCs w:val="20"/>
    </w:rPr>
  </w:style>
  <w:style w:type="paragraph" w:customStyle="1" w:styleId="351">
    <w:name w:val="样式 样式 标题 3 + 微软雅黑 五号 左 + 段前: 51 磅"/>
    <w:basedOn w:val="35"/>
    <w:link w:val="351Char"/>
    <w:qFormat/>
    <w:rsid w:val="00EE593D"/>
    <w:pPr>
      <w:spacing w:before="1020"/>
      <w:ind w:leftChars="-100" w:left="-200"/>
    </w:pPr>
  </w:style>
  <w:style w:type="character" w:customStyle="1" w:styleId="13">
    <w:name w:val="批注主题 字符1"/>
    <w:link w:val="ad"/>
    <w:uiPriority w:val="99"/>
    <w:qFormat/>
    <w:locked/>
    <w:rsid w:val="00EE593D"/>
    <w:rPr>
      <w:rFonts w:ascii="Times New Roman" w:eastAsia="Times New Roman" w:hAnsi="Times New Roman"/>
      <w:b/>
      <w:bCs/>
    </w:rPr>
  </w:style>
  <w:style w:type="character" w:customStyle="1" w:styleId="1f3">
    <w:name w:val="批注文字 字符1"/>
    <w:uiPriority w:val="99"/>
    <w:qFormat/>
    <w:locked/>
    <w:rsid w:val="00EE593D"/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character" w:customStyle="1" w:styleId="sep">
    <w:name w:val="sep"/>
    <w:basedOn w:val="a3"/>
    <w:rsid w:val="00EE593D"/>
  </w:style>
  <w:style w:type="character" w:customStyle="1" w:styleId="posted-in">
    <w:name w:val="posted-in"/>
    <w:basedOn w:val="a3"/>
    <w:qFormat/>
    <w:rsid w:val="00EE593D"/>
  </w:style>
  <w:style w:type="character" w:customStyle="1" w:styleId="headline-content">
    <w:name w:val="headline-content"/>
    <w:basedOn w:val="a3"/>
    <w:qFormat/>
    <w:rsid w:val="00EE593D"/>
  </w:style>
  <w:style w:type="character" w:customStyle="1" w:styleId="apple-converted-space">
    <w:name w:val="apple-converted-space"/>
    <w:basedOn w:val="a3"/>
    <w:qFormat/>
    <w:rsid w:val="00EE593D"/>
  </w:style>
  <w:style w:type="character" w:customStyle="1" w:styleId="FooterChar">
    <w:name w:val="Footer Char"/>
    <w:qFormat/>
    <w:locked/>
    <w:rsid w:val="00EE593D"/>
    <w:rPr>
      <w:sz w:val="18"/>
      <w:szCs w:val="18"/>
    </w:rPr>
  </w:style>
  <w:style w:type="character" w:customStyle="1" w:styleId="Heading3Char">
    <w:name w:val="Heading 3 Char"/>
    <w:qFormat/>
    <w:locked/>
    <w:rsid w:val="00EE593D"/>
    <w:rPr>
      <w:rFonts w:ascii="微软雅黑" w:eastAsia="微软雅黑" w:hAnsi="微软雅黑" w:cs="微软雅黑"/>
      <w:b/>
      <w:bCs/>
      <w:color w:val="000000"/>
      <w:sz w:val="18"/>
      <w:szCs w:val="18"/>
    </w:rPr>
  </w:style>
  <w:style w:type="character" w:customStyle="1" w:styleId="leave-reply">
    <w:name w:val="leave-reply"/>
    <w:basedOn w:val="a3"/>
    <w:rsid w:val="00EE593D"/>
  </w:style>
  <w:style w:type="character" w:customStyle="1" w:styleId="author">
    <w:name w:val="author"/>
    <w:basedOn w:val="a3"/>
    <w:qFormat/>
    <w:rsid w:val="00EE593D"/>
  </w:style>
  <w:style w:type="character" w:customStyle="1" w:styleId="wpkeywordlinkaffiliate">
    <w:name w:val="wp_keywordlink_affiliate"/>
    <w:basedOn w:val="a3"/>
    <w:rsid w:val="00EE593D"/>
  </w:style>
  <w:style w:type="character" w:customStyle="1" w:styleId="1f4">
    <w:name w:val="书籍标题1"/>
    <w:qFormat/>
    <w:rsid w:val="00EE593D"/>
    <w:rPr>
      <w:b/>
      <w:bCs/>
      <w:smallCaps/>
      <w:spacing w:val="5"/>
    </w:rPr>
  </w:style>
  <w:style w:type="character" w:customStyle="1" w:styleId="HeaderChar">
    <w:name w:val="Header Char"/>
    <w:qFormat/>
    <w:locked/>
    <w:rsid w:val="00EE593D"/>
    <w:rPr>
      <w:sz w:val="18"/>
      <w:szCs w:val="18"/>
    </w:rPr>
  </w:style>
  <w:style w:type="character" w:customStyle="1" w:styleId="Heading2Char">
    <w:name w:val="Heading 2 Char"/>
    <w:locked/>
    <w:rsid w:val="00EE593D"/>
    <w:rPr>
      <w:rFonts w:ascii="宋体" w:eastAsia="宋体" w:hAnsi="宋体" w:cs="宋体"/>
      <w:b/>
      <w:bCs/>
      <w:sz w:val="18"/>
      <w:szCs w:val="18"/>
    </w:rPr>
  </w:style>
  <w:style w:type="character" w:customStyle="1" w:styleId="Heading1Char">
    <w:name w:val="Heading 1 Char"/>
    <w:qFormat/>
    <w:locked/>
    <w:rsid w:val="00EE593D"/>
    <w:rPr>
      <w:b/>
      <w:bCs/>
      <w:kern w:val="44"/>
      <w:sz w:val="44"/>
      <w:szCs w:val="44"/>
    </w:rPr>
  </w:style>
  <w:style w:type="character" w:customStyle="1" w:styleId="edit-link">
    <w:name w:val="edit-link"/>
    <w:basedOn w:val="a3"/>
    <w:rsid w:val="00EE593D"/>
  </w:style>
  <w:style w:type="character" w:customStyle="1" w:styleId="with-comments">
    <w:name w:val="with-comments"/>
    <w:basedOn w:val="a3"/>
    <w:qFormat/>
    <w:rsid w:val="00EE593D"/>
  </w:style>
  <w:style w:type="character" w:customStyle="1" w:styleId="posted-on">
    <w:name w:val="posted-on"/>
    <w:basedOn w:val="a3"/>
    <w:qFormat/>
    <w:rsid w:val="00EE593D"/>
  </w:style>
  <w:style w:type="character" w:customStyle="1" w:styleId="googqs-tidbit">
    <w:name w:val="goog_qs-tidbit"/>
    <w:basedOn w:val="a3"/>
    <w:rsid w:val="00EE593D"/>
  </w:style>
  <w:style w:type="character" w:customStyle="1" w:styleId="comments-link">
    <w:name w:val="comments-link"/>
    <w:basedOn w:val="a3"/>
    <w:qFormat/>
    <w:rsid w:val="00EE593D"/>
  </w:style>
  <w:style w:type="character" w:customStyle="1" w:styleId="by-author">
    <w:name w:val="by-author"/>
    <w:basedOn w:val="a3"/>
    <w:qFormat/>
    <w:rsid w:val="00EE593D"/>
  </w:style>
  <w:style w:type="character" w:customStyle="1" w:styleId="headline-1-index">
    <w:name w:val="headline-1-index"/>
    <w:basedOn w:val="a3"/>
    <w:qFormat/>
    <w:rsid w:val="00EE593D"/>
  </w:style>
  <w:style w:type="paragraph" w:customStyle="1" w:styleId="311">
    <w:name w:val="样式 样式 标题 3 + 微软雅黑 五号 左 + 方正准圆简体 11 磅"/>
    <w:basedOn w:val="35"/>
    <w:rsid w:val="00EE593D"/>
    <w:rPr>
      <w:rFonts w:ascii="方正准圆简体" w:eastAsia="方正准圆简体" w:hAnsi="方正准圆简体"/>
      <w:sz w:val="22"/>
    </w:rPr>
  </w:style>
  <w:style w:type="paragraph" w:customStyle="1" w:styleId="53">
    <w:name w:val="样式 标题 5 + 微软雅黑"/>
    <w:basedOn w:val="5"/>
    <w:link w:val="5Char"/>
    <w:qFormat/>
    <w:rsid w:val="00EE593D"/>
    <w:rPr>
      <w:rFonts w:ascii="微软雅黑" w:eastAsia="微软雅黑" w:hAnsi="微软雅黑"/>
      <w:bCs w:val="0"/>
    </w:rPr>
  </w:style>
  <w:style w:type="character" w:customStyle="1" w:styleId="5Char">
    <w:name w:val="样式 标题 5 + 微软雅黑 Char"/>
    <w:link w:val="53"/>
    <w:qFormat/>
    <w:rsid w:val="00EE593D"/>
    <w:rPr>
      <w:rFonts w:ascii="微软雅黑" w:eastAsia="微软雅黑" w:hAnsi="微软雅黑"/>
      <w:kern w:val="2"/>
      <w:szCs w:val="28"/>
    </w:rPr>
  </w:style>
  <w:style w:type="paragraph" w:customStyle="1" w:styleId="5-50">
    <w:name w:val="样式 样式 标题 5 + 微软雅黑 + 四号 灰色-50%"/>
    <w:basedOn w:val="53"/>
    <w:link w:val="5-50Char"/>
    <w:rsid w:val="00EE593D"/>
    <w:pPr>
      <w:spacing w:before="0" w:after="0"/>
      <w:ind w:firstLineChars="150" w:firstLine="150"/>
    </w:pPr>
    <w:rPr>
      <w:rFonts w:ascii="Times New Roman" w:eastAsia="楷体_GB2312" w:hAnsi="Times New Roman"/>
      <w:color w:val="808080"/>
    </w:rPr>
  </w:style>
  <w:style w:type="character" w:customStyle="1" w:styleId="5-50Char">
    <w:name w:val="样式 样式 标题 5 + 微软雅黑 + 四号 灰色-50% Char"/>
    <w:link w:val="5-50"/>
    <w:qFormat/>
    <w:rsid w:val="00EE593D"/>
    <w:rPr>
      <w:rFonts w:ascii="Times New Roman" w:eastAsia="楷体_GB2312" w:hAnsi="Times New Roman"/>
      <w:color w:val="808080"/>
      <w:kern w:val="2"/>
      <w:szCs w:val="28"/>
    </w:rPr>
  </w:style>
  <w:style w:type="paragraph" w:customStyle="1" w:styleId="511">
    <w:name w:val="样式 样式 标题 5 + 微软雅黑 + 11 磅"/>
    <w:basedOn w:val="53"/>
    <w:link w:val="511Char"/>
    <w:rsid w:val="00EE593D"/>
    <w:rPr>
      <w:sz w:val="22"/>
    </w:rPr>
  </w:style>
  <w:style w:type="character" w:customStyle="1" w:styleId="511Char">
    <w:name w:val="样式 样式 标题 5 + 微软雅黑 + 11 磅 Char"/>
    <w:link w:val="511"/>
    <w:rsid w:val="00EE593D"/>
    <w:rPr>
      <w:rFonts w:ascii="微软雅黑" w:eastAsia="微软雅黑" w:hAnsi="微软雅黑"/>
      <w:kern w:val="2"/>
      <w:sz w:val="22"/>
      <w:szCs w:val="28"/>
    </w:rPr>
  </w:style>
  <w:style w:type="character" w:customStyle="1" w:styleId="FootnoteTextChar">
    <w:name w:val="Footnote Text Char"/>
    <w:qFormat/>
    <w:rsid w:val="00EE593D"/>
    <w:rPr>
      <w:sz w:val="18"/>
      <w:szCs w:val="18"/>
    </w:rPr>
  </w:style>
  <w:style w:type="character" w:customStyle="1" w:styleId="BalloonTextChar">
    <w:name w:val="Balloon Text Char"/>
    <w:rsid w:val="00EE593D"/>
    <w:rPr>
      <w:sz w:val="18"/>
      <w:szCs w:val="18"/>
    </w:rPr>
  </w:style>
  <w:style w:type="paragraph" w:customStyle="1" w:styleId="31103455">
    <w:name w:val="样式 样式 样式 标题 3 + 微软雅黑 五号 左 + 方正准圆简体 11 磅 + 段前: 0.3 行 段后: 4.55 磅"/>
    <w:basedOn w:val="311"/>
    <w:qFormat/>
    <w:rsid w:val="00EE593D"/>
    <w:pPr>
      <w:spacing w:after="91"/>
    </w:pPr>
  </w:style>
  <w:style w:type="paragraph" w:customStyle="1" w:styleId="Body">
    <w:name w:val="Body"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line="360" w:lineRule="auto"/>
      <w:ind w:firstLineChars="200" w:firstLine="200"/>
    </w:pPr>
    <w:rPr>
      <w:rFonts w:ascii="Cambria" w:hAnsi="Cambria" w:cs="Cambria"/>
      <w:color w:val="000000"/>
      <w:sz w:val="24"/>
      <w:szCs w:val="24"/>
      <w:u w:color="000000"/>
    </w:rPr>
  </w:style>
  <w:style w:type="paragraph" w:customStyle="1" w:styleId="2e">
    <w:name w:val="标题2++"/>
    <w:next w:val="Body"/>
    <w:qFormat/>
    <w:rsid w:val="00EE593D"/>
    <w:pPr>
      <w:keepNext/>
      <w:keepLines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adjustRightInd w:val="0"/>
      <w:snapToGrid w:val="0"/>
      <w:spacing w:beforeLines="150" w:before="150" w:afterLines="80" w:after="80" w:line="380" w:lineRule="atLeast"/>
      <w:outlineLvl w:val="1"/>
    </w:pPr>
    <w:rPr>
      <w:rFonts w:ascii="Arial" w:eastAsia="黑体" w:hAnsi="Arial" w:cs="Calibri"/>
      <w:bCs/>
      <w:color w:val="000000"/>
      <w:sz w:val="28"/>
      <w:szCs w:val="24"/>
      <w:u w:color="4F81BD"/>
    </w:rPr>
  </w:style>
  <w:style w:type="paragraph" w:customStyle="1" w:styleId="3113618">
    <w:name w:val="样式 样式 样式 标题 3 + 微软雅黑 五号 左 + 方正准圆简体 11 磅 + 黑体 段前: 36 磅 段后: 18 磅"/>
    <w:basedOn w:val="311"/>
    <w:rsid w:val="00EE593D"/>
    <w:pPr>
      <w:spacing w:before="720" w:after="360"/>
    </w:pPr>
    <w:rPr>
      <w:rFonts w:ascii="黑体" w:eastAsia="黑体"/>
    </w:rPr>
  </w:style>
  <w:style w:type="paragraph" w:customStyle="1" w:styleId="31136180">
    <w:name w:val="样式 样式 样式 样式 标题 3 + 微软雅黑 五号 左 + 方正准圆简体 11 磅 + 黑体 段前: 36 磅 段后: 18 ..."/>
    <w:basedOn w:val="3113618"/>
    <w:qFormat/>
    <w:rsid w:val="00EE593D"/>
    <w:rPr>
      <w:rFonts w:ascii="方正小标宋简体" w:eastAsia="方正小标宋简体" w:hAnsi="方正小标宋简体"/>
      <w:sz w:val="24"/>
    </w:rPr>
  </w:style>
  <w:style w:type="paragraph" w:customStyle="1" w:styleId="13530">
    <w:name w:val="样式 样式 标题 1 + 方正准圆简体 二号 + 华文中宋 段前: 3.5 行 段后: 3 行"/>
    <w:basedOn w:val="1f0"/>
    <w:qFormat/>
    <w:rsid w:val="00EE593D"/>
    <w:pPr>
      <w:spacing w:before="1190" w:after="1020"/>
    </w:pPr>
    <w:rPr>
      <w:rFonts w:ascii="华文中宋" w:eastAsia="华文中宋" w:hAnsi="华文中宋" w:cs="宋体"/>
    </w:rPr>
  </w:style>
  <w:style w:type="paragraph" w:customStyle="1" w:styleId="affff1">
    <w:name w:val="小节题目"/>
    <w:next w:val="111"/>
    <w:uiPriority w:val="99"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before="163" w:after="163" w:line="276" w:lineRule="auto"/>
      <w:jc w:val="both"/>
      <w:outlineLvl w:val="0"/>
    </w:pPr>
    <w:rPr>
      <w:rFonts w:ascii="微软雅黑" w:eastAsia="Arial Unicode MS" w:hAnsi="Arial Unicode MS" w:cs="微软雅黑"/>
      <w:color w:val="000000"/>
      <w:sz w:val="24"/>
      <w:szCs w:val="24"/>
      <w:u w:color="000000"/>
      <w:lang w:val="zh-TW" w:eastAsia="zh-TW"/>
    </w:rPr>
  </w:style>
  <w:style w:type="paragraph" w:customStyle="1" w:styleId="111">
    <w:name w:val="正文11"/>
    <w:uiPriority w:val="99"/>
    <w:qFormat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before="163" w:after="163" w:line="276" w:lineRule="auto"/>
      <w:ind w:firstLine="482"/>
      <w:jc w:val="both"/>
    </w:pPr>
    <w:rPr>
      <w:rFonts w:ascii="Adobe 宋体 Std L" w:eastAsia="Arial Unicode MS" w:hAnsi="Arial Unicode MS" w:cs="Adobe 宋体 Std L"/>
      <w:color w:val="000000"/>
      <w:sz w:val="22"/>
      <w:szCs w:val="22"/>
      <w:u w:color="000000"/>
      <w:lang w:val="zh-TW" w:eastAsia="zh-TW"/>
    </w:rPr>
  </w:style>
  <w:style w:type="paragraph" w:customStyle="1" w:styleId="-8p">
    <w:name w:val="图片说明-8p"/>
    <w:uiPriority w:val="99"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line="288" w:lineRule="auto"/>
      <w:jc w:val="both"/>
    </w:pPr>
    <w:rPr>
      <w:rFonts w:eastAsia="Arial Unicode MS" w:hAnsi="Arial Unicode MS" w:cs="Calibri"/>
      <w:color w:val="000000"/>
      <w:sz w:val="16"/>
      <w:szCs w:val="16"/>
    </w:rPr>
  </w:style>
  <w:style w:type="paragraph" w:customStyle="1" w:styleId="affff2">
    <w:name w:val="标题三、"/>
    <w:next w:val="111"/>
    <w:uiPriority w:val="99"/>
    <w:rsid w:val="00EE593D"/>
    <w:pPr>
      <w:keepNext/>
      <w:keepLines/>
      <w:widowControl w:val="0"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before="163" w:after="163" w:line="416" w:lineRule="auto"/>
      <w:jc w:val="both"/>
      <w:outlineLvl w:val="2"/>
    </w:pPr>
    <w:rPr>
      <w:rFonts w:ascii="微软雅黑" w:eastAsia="Arial Unicode MS" w:hAnsi="Arial Unicode MS" w:cs="微软雅黑"/>
      <w:color w:val="000000"/>
      <w:kern w:val="2"/>
      <w:sz w:val="30"/>
      <w:szCs w:val="30"/>
      <w:u w:color="000000"/>
      <w:lang w:val="zh-TW" w:eastAsia="zh-TW"/>
    </w:rPr>
  </w:style>
  <w:style w:type="paragraph" w:customStyle="1" w:styleId="-">
    <w:name w:val="案列-说明"/>
    <w:uiPriority w:val="99"/>
    <w:qFormat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tabs>
        <w:tab w:val="left" w:pos="1150"/>
      </w:tabs>
      <w:spacing w:line="360" w:lineRule="auto"/>
      <w:ind w:firstLine="397"/>
    </w:pPr>
    <w:rPr>
      <w:rFonts w:ascii="仿宋" w:eastAsia="Arial Unicode MS" w:hAnsi="Arial Unicode MS" w:cs="仿宋"/>
      <w:caps/>
      <w:color w:val="000000"/>
    </w:rPr>
  </w:style>
  <w:style w:type="paragraph" w:customStyle="1" w:styleId="affff3">
    <w:name w:val="案例标题"/>
    <w:next w:val="111"/>
    <w:uiPriority w:val="99"/>
    <w:rsid w:val="00EE593D"/>
    <w:pPr>
      <w:keepNext/>
      <w:keepLines/>
      <w:widowControl w:val="0"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before="240" w:after="64" w:line="320" w:lineRule="auto"/>
      <w:ind w:left="480" w:hanging="480"/>
      <w:jc w:val="both"/>
      <w:outlineLvl w:val="8"/>
    </w:pPr>
    <w:rPr>
      <w:rFonts w:ascii="Arial Unicode MS" w:eastAsia="Arial Unicode MS" w:hAnsi="Times New Roman" w:cs="Arial Unicode MS"/>
      <w:color w:val="000000"/>
      <w:kern w:val="2"/>
      <w:sz w:val="22"/>
      <w:szCs w:val="22"/>
      <w:u w:color="000000"/>
    </w:rPr>
  </w:style>
  <w:style w:type="paragraph" w:customStyle="1" w:styleId="affff4">
    <w:name w:val="章节引言"/>
    <w:next w:val="111"/>
    <w:uiPriority w:val="99"/>
    <w:rsid w:val="00EE593D"/>
    <w:pPr>
      <w:keepNext/>
      <w:keepLines/>
      <w:widowControl w:val="0"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before="163" w:after="163" w:line="276" w:lineRule="auto"/>
      <w:ind w:firstLine="482"/>
      <w:jc w:val="both"/>
      <w:outlineLvl w:val="4"/>
    </w:pPr>
    <w:rPr>
      <w:rFonts w:ascii="Arial Unicode MS" w:eastAsia="Arial Unicode MS" w:hAnsi="Times New Roman" w:cs="Arial Unicode MS"/>
      <w:color w:val="000000"/>
      <w:u w:color="000000"/>
      <w:lang w:val="zh-TW" w:eastAsia="zh-TW"/>
    </w:rPr>
  </w:style>
  <w:style w:type="character" w:customStyle="1" w:styleId="Hyperlink0">
    <w:name w:val="Hyperlink.0"/>
    <w:uiPriority w:val="99"/>
    <w:qFormat/>
    <w:rsid w:val="00EE593D"/>
  </w:style>
  <w:style w:type="character" w:customStyle="1" w:styleId="Hyperlink1">
    <w:name w:val="Hyperlink.1"/>
    <w:uiPriority w:val="99"/>
    <w:rsid w:val="00EE593D"/>
  </w:style>
  <w:style w:type="paragraph" w:customStyle="1" w:styleId="1f5">
    <w:name w:val="表格样式 1"/>
    <w:uiPriority w:val="99"/>
    <w:qFormat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</w:pPr>
    <w:rPr>
      <w:rFonts w:ascii="Helvetica" w:hAnsi="Helvetica" w:cs="Helvetica"/>
      <w:b/>
      <w:bCs/>
      <w:color w:val="000000"/>
    </w:rPr>
  </w:style>
  <w:style w:type="paragraph" w:customStyle="1" w:styleId="2f">
    <w:name w:val="表格样式 2"/>
    <w:uiPriority w:val="99"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</w:pPr>
    <w:rPr>
      <w:rFonts w:ascii="Helvetica" w:hAnsi="Helvetica" w:cs="Helvetica"/>
      <w:color w:val="000000"/>
    </w:rPr>
  </w:style>
  <w:style w:type="paragraph" w:customStyle="1" w:styleId="36">
    <w:name w:val="表格样式 3"/>
    <w:uiPriority w:val="99"/>
    <w:qFormat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</w:pPr>
    <w:rPr>
      <w:rFonts w:ascii="Helvetica" w:hAnsi="Helvetica" w:cs="Helvetica"/>
      <w:color w:val="FEFFFE"/>
    </w:rPr>
  </w:style>
  <w:style w:type="paragraph" w:customStyle="1" w:styleId="63">
    <w:name w:val="表格样式 6"/>
    <w:uiPriority w:val="99"/>
    <w:qFormat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</w:pPr>
    <w:rPr>
      <w:rFonts w:ascii="Helvetica" w:hAnsi="Helvetica" w:cs="Helvetica"/>
      <w:color w:val="357CA2"/>
    </w:rPr>
  </w:style>
  <w:style w:type="character" w:customStyle="1" w:styleId="Hyperlink2">
    <w:name w:val="Hyperlink.2"/>
    <w:uiPriority w:val="99"/>
    <w:rsid w:val="00EE593D"/>
  </w:style>
  <w:style w:type="character" w:customStyle="1" w:styleId="Hyperlink3">
    <w:name w:val="Hyperlink.3"/>
    <w:uiPriority w:val="99"/>
    <w:qFormat/>
    <w:rsid w:val="00EE593D"/>
  </w:style>
  <w:style w:type="character" w:customStyle="1" w:styleId="Hyperlink4">
    <w:name w:val="Hyperlink.4"/>
    <w:uiPriority w:val="99"/>
    <w:rsid w:val="00EE593D"/>
  </w:style>
  <w:style w:type="character" w:customStyle="1" w:styleId="Hyperlink5">
    <w:name w:val="Hyperlink.5"/>
    <w:uiPriority w:val="99"/>
    <w:qFormat/>
    <w:rsid w:val="00EE593D"/>
  </w:style>
  <w:style w:type="character" w:customStyle="1" w:styleId="Hyperlink6">
    <w:name w:val="Hyperlink.6"/>
    <w:uiPriority w:val="99"/>
    <w:rsid w:val="00EE593D"/>
  </w:style>
  <w:style w:type="character" w:customStyle="1" w:styleId="Hyperlink7">
    <w:name w:val="Hyperlink.7"/>
    <w:uiPriority w:val="99"/>
    <w:qFormat/>
    <w:rsid w:val="00EE593D"/>
  </w:style>
  <w:style w:type="character" w:customStyle="1" w:styleId="Hyperlink8">
    <w:name w:val="Hyperlink.8"/>
    <w:uiPriority w:val="99"/>
    <w:qFormat/>
    <w:rsid w:val="00EE593D"/>
  </w:style>
  <w:style w:type="paragraph" w:customStyle="1" w:styleId="affff5">
    <w:name w:val="小节标题"/>
    <w:next w:val="111"/>
    <w:uiPriority w:val="99"/>
    <w:qFormat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before="163" w:after="163" w:line="276" w:lineRule="auto"/>
      <w:ind w:firstLine="482"/>
      <w:jc w:val="both"/>
    </w:pPr>
    <w:rPr>
      <w:rFonts w:ascii="微软雅黑" w:eastAsia="微软雅黑" w:hAnsi="微软雅黑" w:cs="微软雅黑"/>
      <w:color w:val="000000"/>
      <w:u w:color="000000"/>
      <w:lang w:val="zh-TW" w:eastAsia="zh-TW"/>
    </w:rPr>
  </w:style>
  <w:style w:type="paragraph" w:customStyle="1" w:styleId="5-5015">
    <w:name w:val="样式 样式 样式 标题 5 + 微软雅黑 + 四号 灰色-50% + 首行缩进:  1.5 字符"/>
    <w:basedOn w:val="5-50"/>
    <w:qFormat/>
    <w:rsid w:val="00EE593D"/>
    <w:pPr>
      <w:ind w:hangingChars="200" w:hanging="200"/>
    </w:pPr>
    <w:rPr>
      <w:rFonts w:cs="宋体"/>
      <w:color w:val="auto"/>
      <w:szCs w:val="20"/>
    </w:rPr>
  </w:style>
  <w:style w:type="paragraph" w:customStyle="1" w:styleId="2f0">
    <w:name w:val="样式2"/>
    <w:basedOn w:val="afff8"/>
    <w:qFormat/>
    <w:rsid w:val="00EE593D"/>
    <w:pPr>
      <w:ind w:leftChars="200" w:left="200"/>
    </w:pPr>
    <w:rPr>
      <w:lang w:val="zh-CN"/>
    </w:rPr>
  </w:style>
  <w:style w:type="paragraph" w:customStyle="1" w:styleId="37">
    <w:name w:val="样式3"/>
    <w:basedOn w:val="a2"/>
    <w:qFormat/>
    <w:rsid w:val="00EE593D"/>
    <w:pPr>
      <w:topLinePunct/>
      <w:adjustRightInd w:val="0"/>
      <w:snapToGrid w:val="0"/>
      <w:spacing w:afterLines="30" w:after="30" w:line="370" w:lineRule="atLeast"/>
      <w:ind w:firstLineChars="200" w:firstLine="200"/>
    </w:pPr>
    <w:rPr>
      <w:rFonts w:ascii="Times New Roman" w:hAnsi="Times New Roman"/>
      <w:sz w:val="20"/>
      <w:szCs w:val="24"/>
    </w:rPr>
  </w:style>
  <w:style w:type="paragraph" w:customStyle="1" w:styleId="43">
    <w:name w:val="样式4"/>
    <w:basedOn w:val="37"/>
    <w:qFormat/>
    <w:rsid w:val="00EE593D"/>
    <w:pPr>
      <w:spacing w:afterLines="40" w:after="40" w:line="380" w:lineRule="atLeast"/>
    </w:pPr>
  </w:style>
  <w:style w:type="paragraph" w:customStyle="1" w:styleId="54">
    <w:name w:val="样式5"/>
    <w:basedOn w:val="2f0"/>
    <w:qFormat/>
    <w:rsid w:val="00EE593D"/>
    <w:pPr>
      <w:spacing w:afterLines="40" w:after="40" w:line="380" w:lineRule="atLeast"/>
    </w:pPr>
  </w:style>
  <w:style w:type="paragraph" w:customStyle="1" w:styleId="64">
    <w:name w:val="样式6"/>
    <w:basedOn w:val="2f0"/>
    <w:qFormat/>
    <w:rsid w:val="00EE593D"/>
    <w:pPr>
      <w:ind w:left="400" w:firstLine="400"/>
    </w:pPr>
  </w:style>
  <w:style w:type="paragraph" w:customStyle="1" w:styleId="73">
    <w:name w:val="样式7"/>
    <w:basedOn w:val="64"/>
    <w:qFormat/>
    <w:rsid w:val="00EE593D"/>
    <w:pPr>
      <w:spacing w:afterLines="30" w:after="30" w:line="380" w:lineRule="atLeast"/>
      <w:ind w:left="200" w:firstLine="200"/>
    </w:pPr>
  </w:style>
  <w:style w:type="paragraph" w:customStyle="1" w:styleId="80">
    <w:name w:val="样式8"/>
    <w:basedOn w:val="43"/>
    <w:qFormat/>
    <w:rsid w:val="00EE593D"/>
    <w:pPr>
      <w:spacing w:afterLines="30" w:after="30"/>
    </w:pPr>
  </w:style>
  <w:style w:type="paragraph" w:customStyle="1" w:styleId="90">
    <w:name w:val="样式9"/>
    <w:basedOn w:val="80"/>
    <w:qFormat/>
    <w:rsid w:val="00EE593D"/>
    <w:pPr>
      <w:spacing w:line="370" w:lineRule="atLeast"/>
    </w:pPr>
  </w:style>
  <w:style w:type="paragraph" w:customStyle="1" w:styleId="100">
    <w:name w:val="样式10"/>
    <w:basedOn w:val="73"/>
    <w:qFormat/>
    <w:rsid w:val="00EE593D"/>
    <w:pPr>
      <w:spacing w:line="370" w:lineRule="atLeast"/>
    </w:pPr>
  </w:style>
  <w:style w:type="paragraph" w:customStyle="1" w:styleId="112">
    <w:name w:val="样式11"/>
    <w:basedOn w:val="90"/>
    <w:qFormat/>
    <w:rsid w:val="00EE593D"/>
    <w:pPr>
      <w:spacing w:after="102"/>
      <w:ind w:firstLine="400"/>
    </w:pPr>
  </w:style>
  <w:style w:type="paragraph" w:customStyle="1" w:styleId="120">
    <w:name w:val="样式12"/>
    <w:basedOn w:val="3"/>
    <w:link w:val="12Char"/>
    <w:qFormat/>
    <w:rsid w:val="00EE593D"/>
    <w:pPr>
      <w:spacing w:before="680"/>
    </w:pPr>
  </w:style>
  <w:style w:type="character" w:customStyle="1" w:styleId="12Char">
    <w:name w:val="样式12 Char"/>
    <w:link w:val="120"/>
    <w:qFormat/>
    <w:rsid w:val="00EE593D"/>
    <w:rPr>
      <w:rFonts w:ascii="Times New Roman" w:eastAsia="华文中宋" w:hAnsi="Times New Roman"/>
      <w:bCs/>
      <w:kern w:val="2"/>
      <w:sz w:val="24"/>
      <w:szCs w:val="32"/>
    </w:rPr>
  </w:style>
  <w:style w:type="paragraph" w:customStyle="1" w:styleId="130">
    <w:name w:val="样式13"/>
    <w:basedOn w:val="2"/>
    <w:link w:val="13Char"/>
    <w:qFormat/>
    <w:rsid w:val="00EE593D"/>
    <w:pPr>
      <w:spacing w:before="680" w:after="340"/>
    </w:pPr>
  </w:style>
  <w:style w:type="character" w:customStyle="1" w:styleId="13Char">
    <w:name w:val="样式13 Char"/>
    <w:link w:val="130"/>
    <w:qFormat/>
    <w:rsid w:val="00EE593D"/>
    <w:rPr>
      <w:rFonts w:ascii="微软雅黑" w:eastAsia="微软雅黑" w:hAnsi="Times New Roman"/>
      <w:bCs/>
      <w:kern w:val="2"/>
      <w:sz w:val="26"/>
      <w:szCs w:val="32"/>
    </w:rPr>
  </w:style>
  <w:style w:type="paragraph" w:customStyle="1" w:styleId="520">
    <w:name w:val="样式 标题 5 + 首行缩进:  2 字符"/>
    <w:basedOn w:val="5"/>
    <w:rsid w:val="00EE593D"/>
    <w:pPr>
      <w:ind w:firstLine="400"/>
    </w:pPr>
    <w:rPr>
      <w:rFonts w:cs="宋体"/>
      <w:bCs w:val="0"/>
      <w:szCs w:val="20"/>
    </w:rPr>
  </w:style>
  <w:style w:type="paragraph" w:customStyle="1" w:styleId="affff6">
    <w:name w:val="楷体"/>
    <w:basedOn w:val="112"/>
    <w:qFormat/>
    <w:rsid w:val="00EE593D"/>
    <w:rPr>
      <w:rFonts w:eastAsia="楷体_GB2312"/>
    </w:rPr>
  </w:style>
  <w:style w:type="paragraph" w:customStyle="1" w:styleId="320">
    <w:name w:val="样式 标题 3 + 段前: 2 行"/>
    <w:basedOn w:val="3"/>
    <w:qFormat/>
    <w:rsid w:val="00EE593D"/>
    <w:pPr>
      <w:spacing w:before="680"/>
    </w:pPr>
    <w:rPr>
      <w:rFonts w:cs="宋体"/>
      <w:bCs w:val="0"/>
      <w:szCs w:val="20"/>
    </w:rPr>
  </w:style>
  <w:style w:type="paragraph" w:customStyle="1" w:styleId="140">
    <w:name w:val="样式14"/>
    <w:basedOn w:val="130"/>
    <w:link w:val="14Char"/>
    <w:qFormat/>
    <w:rsid w:val="00EE593D"/>
    <w:pPr>
      <w:jc w:val="center"/>
    </w:pPr>
  </w:style>
  <w:style w:type="character" w:customStyle="1" w:styleId="14Char">
    <w:name w:val="样式14 Char"/>
    <w:link w:val="140"/>
    <w:qFormat/>
    <w:rsid w:val="00EE593D"/>
    <w:rPr>
      <w:rFonts w:ascii="微软雅黑" w:eastAsia="微软雅黑" w:hAnsi="Times New Roman"/>
      <w:bCs/>
      <w:kern w:val="2"/>
      <w:sz w:val="26"/>
      <w:szCs w:val="32"/>
    </w:rPr>
  </w:style>
  <w:style w:type="paragraph" w:customStyle="1" w:styleId="150">
    <w:name w:val="样式15"/>
    <w:basedOn w:val="112"/>
    <w:qFormat/>
    <w:rsid w:val="00EE593D"/>
    <w:pPr>
      <w:spacing w:after="30" w:line="390" w:lineRule="atLeast"/>
      <w:ind w:firstLine="200"/>
    </w:pPr>
  </w:style>
  <w:style w:type="paragraph" w:customStyle="1" w:styleId="160">
    <w:name w:val="样式16"/>
    <w:basedOn w:val="112"/>
    <w:qFormat/>
    <w:rsid w:val="00EE593D"/>
    <w:rPr>
      <w:rFonts w:ascii="楷体_GB2312" w:eastAsia="楷体_GB2312"/>
    </w:rPr>
  </w:style>
  <w:style w:type="paragraph" w:customStyle="1" w:styleId="170">
    <w:name w:val="样式17"/>
    <w:basedOn w:val="520"/>
    <w:qFormat/>
    <w:rsid w:val="00EE593D"/>
    <w:pPr>
      <w:spacing w:before="240"/>
    </w:pPr>
  </w:style>
  <w:style w:type="paragraph" w:customStyle="1" w:styleId="180">
    <w:name w:val="样式18"/>
    <w:basedOn w:val="afff5"/>
    <w:qFormat/>
    <w:rsid w:val="00EE593D"/>
    <w:pPr>
      <w:spacing w:before="170" w:after="170"/>
    </w:pPr>
  </w:style>
  <w:style w:type="paragraph" w:customStyle="1" w:styleId="190">
    <w:name w:val="样式19"/>
    <w:basedOn w:val="affff6"/>
    <w:qFormat/>
    <w:rsid w:val="00EE593D"/>
  </w:style>
  <w:style w:type="paragraph" w:customStyle="1" w:styleId="0505">
    <w:name w:val="样式 图题 + 段前: 0.5 行 段后: 0.5 行"/>
    <w:basedOn w:val="afff3"/>
    <w:rsid w:val="00EE593D"/>
    <w:pPr>
      <w:spacing w:beforeLines="0" w:before="0"/>
    </w:pPr>
    <w:rPr>
      <w:rFonts w:cs="宋体"/>
      <w:szCs w:val="20"/>
    </w:rPr>
  </w:style>
  <w:style w:type="paragraph" w:customStyle="1" w:styleId="200">
    <w:name w:val="样式20"/>
    <w:basedOn w:val="190"/>
    <w:qFormat/>
    <w:rsid w:val="00EE593D"/>
    <w:pPr>
      <w:spacing w:after="30" w:line="390" w:lineRule="atLeast"/>
      <w:ind w:firstLine="200"/>
    </w:pPr>
  </w:style>
  <w:style w:type="paragraph" w:customStyle="1" w:styleId="210">
    <w:name w:val="样式21"/>
    <w:basedOn w:val="140"/>
    <w:link w:val="21Char"/>
    <w:qFormat/>
    <w:rsid w:val="00EE593D"/>
    <w:pPr>
      <w:spacing w:before="200" w:afterLines="200" w:after="200"/>
    </w:pPr>
    <w:rPr>
      <w:sz w:val="30"/>
      <w:szCs w:val="30"/>
    </w:rPr>
  </w:style>
  <w:style w:type="character" w:customStyle="1" w:styleId="21Char">
    <w:name w:val="样式21 Char"/>
    <w:link w:val="210"/>
    <w:qFormat/>
    <w:rsid w:val="00EE593D"/>
    <w:rPr>
      <w:rFonts w:ascii="微软雅黑" w:eastAsia="微软雅黑" w:hAnsi="Times New Roman"/>
      <w:bCs/>
      <w:kern w:val="2"/>
      <w:sz w:val="30"/>
      <w:szCs w:val="30"/>
    </w:rPr>
  </w:style>
  <w:style w:type="paragraph" w:customStyle="1" w:styleId="220">
    <w:name w:val="样式22"/>
    <w:basedOn w:val="320"/>
    <w:qFormat/>
    <w:rsid w:val="00EE593D"/>
    <w:pPr>
      <w:spacing w:beforeLines="300" w:before="300"/>
    </w:pPr>
  </w:style>
  <w:style w:type="paragraph" w:customStyle="1" w:styleId="05050">
    <w:name w:val="样式 楷体 + 顶端: (单实线 自动设置  0.5 磅 行宽) 底端: (单实线 自动设置  0.5 磅 行宽)"/>
    <w:basedOn w:val="affff6"/>
    <w:rsid w:val="00EE593D"/>
    <w:pPr>
      <w:pBdr>
        <w:top w:val="single" w:sz="4" w:space="1" w:color="auto"/>
        <w:bottom w:val="single" w:sz="4" w:space="1" w:color="auto"/>
      </w:pBdr>
    </w:pPr>
    <w:rPr>
      <w:rFonts w:cs="宋体"/>
      <w:szCs w:val="20"/>
    </w:rPr>
  </w:style>
  <w:style w:type="paragraph" w:customStyle="1" w:styleId="230">
    <w:name w:val="样式23"/>
    <w:basedOn w:val="2"/>
    <w:link w:val="23Char"/>
    <w:qFormat/>
    <w:rsid w:val="00EE593D"/>
    <w:pPr>
      <w:spacing w:before="680" w:after="340"/>
      <w:jc w:val="center"/>
    </w:pPr>
    <w:rPr>
      <w:rFonts w:ascii="汉仪大宋简" w:eastAsia="汉仪大宋简"/>
      <w:sz w:val="28"/>
      <w:szCs w:val="28"/>
    </w:rPr>
  </w:style>
  <w:style w:type="character" w:customStyle="1" w:styleId="23Char">
    <w:name w:val="样式23 Char"/>
    <w:link w:val="230"/>
    <w:rsid w:val="00EE593D"/>
    <w:rPr>
      <w:rFonts w:ascii="汉仪大宋简" w:eastAsia="汉仪大宋简" w:hAnsi="Times New Roman"/>
      <w:bCs/>
      <w:kern w:val="2"/>
      <w:sz w:val="28"/>
      <w:szCs w:val="28"/>
    </w:rPr>
  </w:style>
  <w:style w:type="paragraph" w:customStyle="1" w:styleId="240">
    <w:name w:val="样式24"/>
    <w:basedOn w:val="a2"/>
    <w:qFormat/>
    <w:rsid w:val="00EE593D"/>
    <w:pPr>
      <w:topLinePunct/>
      <w:adjustRightInd w:val="0"/>
      <w:snapToGrid w:val="0"/>
      <w:spacing w:afterLines="35" w:after="35" w:line="370" w:lineRule="atLeast"/>
      <w:ind w:firstLineChars="200" w:firstLine="200"/>
    </w:pPr>
    <w:rPr>
      <w:rFonts w:ascii="Times New Roman" w:hAnsi="Times New Roman"/>
      <w:sz w:val="20"/>
      <w:szCs w:val="24"/>
    </w:rPr>
  </w:style>
  <w:style w:type="paragraph" w:customStyle="1" w:styleId="250">
    <w:name w:val="样式25"/>
    <w:basedOn w:val="230"/>
    <w:link w:val="25Char"/>
    <w:qFormat/>
    <w:rsid w:val="00EE593D"/>
    <w:pPr>
      <w:spacing w:beforeLines="300" w:before="300" w:after="100"/>
    </w:pPr>
  </w:style>
  <w:style w:type="character" w:customStyle="1" w:styleId="25Char">
    <w:name w:val="样式25 Char"/>
    <w:link w:val="250"/>
    <w:qFormat/>
    <w:rsid w:val="00EE593D"/>
    <w:rPr>
      <w:rFonts w:ascii="汉仪大宋简" w:eastAsia="汉仪大宋简" w:hAnsi="Times New Roman"/>
      <w:bCs/>
      <w:kern w:val="2"/>
      <w:sz w:val="28"/>
      <w:szCs w:val="28"/>
    </w:rPr>
  </w:style>
  <w:style w:type="paragraph" w:customStyle="1" w:styleId="260">
    <w:name w:val="样式26"/>
    <w:basedOn w:val="250"/>
    <w:link w:val="26Char"/>
    <w:qFormat/>
    <w:rsid w:val="00EE593D"/>
    <w:pPr>
      <w:spacing w:before="1020" w:after="340"/>
    </w:pPr>
  </w:style>
  <w:style w:type="character" w:customStyle="1" w:styleId="26Char">
    <w:name w:val="样式26 Char"/>
    <w:link w:val="260"/>
    <w:qFormat/>
    <w:rsid w:val="00EE593D"/>
    <w:rPr>
      <w:rFonts w:ascii="汉仪大宋简" w:eastAsia="汉仪大宋简" w:hAnsi="Times New Roman"/>
      <w:bCs/>
      <w:kern w:val="2"/>
      <w:sz w:val="28"/>
      <w:szCs w:val="28"/>
    </w:rPr>
  </w:style>
  <w:style w:type="paragraph" w:customStyle="1" w:styleId="270">
    <w:name w:val="样式27"/>
    <w:basedOn w:val="240"/>
    <w:qFormat/>
    <w:rsid w:val="00EE593D"/>
    <w:pPr>
      <w:spacing w:after="119"/>
      <w:ind w:firstLine="400"/>
    </w:pPr>
  </w:style>
  <w:style w:type="paragraph" w:customStyle="1" w:styleId="280">
    <w:name w:val="样式28"/>
    <w:basedOn w:val="05050"/>
    <w:qFormat/>
    <w:rsid w:val="00EE593D"/>
  </w:style>
  <w:style w:type="paragraph" w:customStyle="1" w:styleId="290">
    <w:name w:val="样式29"/>
    <w:basedOn w:val="3"/>
    <w:link w:val="29Char"/>
    <w:qFormat/>
    <w:rsid w:val="00EE593D"/>
    <w:pPr>
      <w:shd w:val="clear" w:color="auto" w:fill="D9D9D9"/>
      <w:spacing w:before="680"/>
      <w:ind w:firstLineChars="150" w:firstLine="360"/>
      <w:jc w:val="center"/>
    </w:pPr>
    <w:rPr>
      <w:rFonts w:ascii="方正准圆简体" w:eastAsia="方正准圆简体" w:hAnsi="黑体"/>
    </w:rPr>
  </w:style>
  <w:style w:type="character" w:customStyle="1" w:styleId="29Char">
    <w:name w:val="样式29 Char"/>
    <w:link w:val="290"/>
    <w:rsid w:val="00EE593D"/>
    <w:rPr>
      <w:rFonts w:ascii="方正准圆简体" w:eastAsia="方正准圆简体" w:hAnsi="黑体"/>
      <w:bCs/>
      <w:kern w:val="2"/>
      <w:sz w:val="24"/>
      <w:szCs w:val="32"/>
      <w:shd w:val="clear" w:color="auto" w:fill="D9D9D9"/>
    </w:rPr>
  </w:style>
  <w:style w:type="character" w:customStyle="1" w:styleId="25">
    <w:name w:val="日期 字符2"/>
    <w:link w:val="afd"/>
    <w:uiPriority w:val="99"/>
    <w:qFormat/>
    <w:locked/>
    <w:rsid w:val="00EE593D"/>
    <w:rPr>
      <w:rFonts w:ascii="Times New Roman" w:hAnsi="Times New Roman"/>
      <w:sz w:val="24"/>
    </w:rPr>
  </w:style>
  <w:style w:type="character" w:customStyle="1" w:styleId="a-size-large1">
    <w:name w:val="a-size-large1"/>
    <w:uiPriority w:val="99"/>
    <w:rsid w:val="00EE593D"/>
    <w:rPr>
      <w:rFonts w:ascii="Arial" w:hAnsi="Arial" w:cs="Arial"/>
    </w:rPr>
  </w:style>
  <w:style w:type="character" w:customStyle="1" w:styleId="a-size-medium2">
    <w:name w:val="a-size-medium2"/>
    <w:uiPriority w:val="99"/>
    <w:rsid w:val="00EE593D"/>
    <w:rPr>
      <w:rFonts w:ascii="Arial" w:hAnsi="Arial" w:cs="Arial"/>
    </w:rPr>
  </w:style>
  <w:style w:type="paragraph" w:customStyle="1" w:styleId="affff7">
    <w:name w:val="华文仿宋"/>
    <w:basedOn w:val="240"/>
    <w:qFormat/>
    <w:rsid w:val="00EE593D"/>
    <w:pPr>
      <w:spacing w:after="119"/>
      <w:ind w:leftChars="400" w:left="800" w:firstLine="400"/>
    </w:pPr>
    <w:rPr>
      <w:rFonts w:ascii="华文仿宋" w:eastAsia="华文仿宋" w:hAnsi="华文仿宋"/>
    </w:rPr>
  </w:style>
  <w:style w:type="paragraph" w:customStyle="1" w:styleId="Affff8">
    <w:name w:val="正文 A"/>
    <w:rsid w:val="00EE593D"/>
    <w:pPr>
      <w:widowControl w:val="0"/>
      <w:jc w:val="both"/>
    </w:pPr>
    <w:rPr>
      <w:rFonts w:eastAsia="Calibri" w:cs="Calibri"/>
      <w:color w:val="000000"/>
      <w:kern w:val="2"/>
      <w:sz w:val="21"/>
      <w:szCs w:val="21"/>
      <w:u w:color="000000"/>
    </w:rPr>
  </w:style>
  <w:style w:type="paragraph" w:customStyle="1" w:styleId="44">
    <w:name w:val="4"/>
    <w:basedOn w:val="a2"/>
    <w:qFormat/>
    <w:rsid w:val="00EE593D"/>
    <w:pPr>
      <w:spacing w:beforeLines="30" w:before="30" w:afterLines="30" w:after="30"/>
    </w:pPr>
    <w:rPr>
      <w:rFonts w:ascii="Tahoma" w:hAnsi="Tahoma"/>
      <w:sz w:val="24"/>
      <w:szCs w:val="20"/>
    </w:rPr>
  </w:style>
  <w:style w:type="character" w:customStyle="1" w:styleId="28pt">
    <w:name w:val="正文文本 (2) + 8 pt"/>
    <w:rsid w:val="00EE593D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6"/>
      <w:szCs w:val="16"/>
      <w:shd w:val="clear" w:color="auto" w:fill="FFFFFF"/>
      <w:lang w:val="en-US" w:eastAsia="en-US" w:bidi="en-US"/>
    </w:rPr>
  </w:style>
  <w:style w:type="paragraph" w:customStyle="1" w:styleId="2f1">
    <w:name w:val="正文文本 (2)"/>
    <w:basedOn w:val="a2"/>
    <w:link w:val="2f2"/>
    <w:qFormat/>
    <w:rsid w:val="00EE593D"/>
    <w:pPr>
      <w:shd w:val="clear" w:color="auto" w:fill="FFFFFF"/>
      <w:spacing w:line="240" w:lineRule="exact"/>
      <w:ind w:hanging="700"/>
    </w:pPr>
    <w:rPr>
      <w:rFonts w:ascii="Times New Roman" w:eastAsia="Times New Roman" w:hAnsi="Times New Roman"/>
      <w:sz w:val="18"/>
      <w:szCs w:val="18"/>
    </w:rPr>
  </w:style>
  <w:style w:type="paragraph" w:customStyle="1" w:styleId="38">
    <w:name w:val="标题 #3"/>
    <w:basedOn w:val="a2"/>
    <w:link w:val="39"/>
    <w:qFormat/>
    <w:rsid w:val="00EE593D"/>
    <w:pPr>
      <w:shd w:val="clear" w:color="auto" w:fill="FFFFFF"/>
      <w:spacing w:before="660" w:after="240" w:line="0" w:lineRule="atLeast"/>
      <w:ind w:hanging="500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customStyle="1" w:styleId="181">
    <w:name w:val="正文文本 (18)"/>
    <w:basedOn w:val="a2"/>
    <w:link w:val="18Exact"/>
    <w:qFormat/>
    <w:rsid w:val="00EE593D"/>
    <w:pPr>
      <w:shd w:val="clear" w:color="auto" w:fill="FFFFFF"/>
      <w:spacing w:after="120" w:line="0" w:lineRule="atLeast"/>
      <w:jc w:val="left"/>
    </w:pPr>
    <w:rPr>
      <w:rFonts w:ascii="Constantia" w:eastAsia="Constantia" w:hAnsi="Constantia" w:cs="Constantia"/>
      <w:spacing w:val="60"/>
      <w:sz w:val="15"/>
      <w:szCs w:val="15"/>
    </w:rPr>
  </w:style>
  <w:style w:type="paragraph" w:customStyle="1" w:styleId="191">
    <w:name w:val="正文文本 (19)"/>
    <w:basedOn w:val="a2"/>
    <w:link w:val="19Exact"/>
    <w:qFormat/>
    <w:rsid w:val="00EE593D"/>
    <w:pPr>
      <w:shd w:val="clear" w:color="auto" w:fill="FFFFFF"/>
      <w:spacing w:before="120" w:line="0" w:lineRule="atLeast"/>
      <w:jc w:val="left"/>
    </w:pPr>
    <w:rPr>
      <w:rFonts w:ascii="Verdana" w:eastAsia="Verdana" w:hAnsi="Verdana" w:cs="Verdana"/>
      <w:b/>
      <w:bCs/>
      <w:i/>
      <w:iCs/>
      <w:sz w:val="102"/>
      <w:szCs w:val="102"/>
    </w:rPr>
  </w:style>
  <w:style w:type="paragraph" w:customStyle="1" w:styleId="1f6">
    <w:name w:val="标题 #1"/>
    <w:basedOn w:val="a2"/>
    <w:link w:val="1f7"/>
    <w:rsid w:val="00EE593D"/>
    <w:pPr>
      <w:shd w:val="clear" w:color="auto" w:fill="FFFFFF"/>
      <w:spacing w:after="3300" w:line="955" w:lineRule="exact"/>
      <w:jc w:val="right"/>
      <w:outlineLvl w:val="0"/>
    </w:pPr>
    <w:rPr>
      <w:rFonts w:ascii="Times New Roman" w:eastAsia="Times New Roman" w:hAnsi="Times New Roman"/>
      <w:b/>
      <w:bCs/>
      <w:spacing w:val="-10"/>
      <w:sz w:val="74"/>
      <w:szCs w:val="74"/>
    </w:rPr>
  </w:style>
  <w:style w:type="paragraph" w:customStyle="1" w:styleId="161">
    <w:name w:val="正文文本 (16)"/>
    <w:basedOn w:val="a2"/>
    <w:link w:val="162"/>
    <w:qFormat/>
    <w:rsid w:val="00EE593D"/>
    <w:pPr>
      <w:shd w:val="clear" w:color="auto" w:fill="FFFFFF"/>
      <w:spacing w:before="3300" w:line="226" w:lineRule="exact"/>
      <w:jc w:val="left"/>
    </w:pPr>
    <w:rPr>
      <w:rFonts w:ascii="Times New Roman" w:eastAsia="Times New Roman" w:hAnsi="Times New Roman"/>
      <w:sz w:val="20"/>
      <w:szCs w:val="20"/>
    </w:rPr>
  </w:style>
  <w:style w:type="paragraph" w:customStyle="1" w:styleId="171">
    <w:name w:val="正文文本 (17)"/>
    <w:basedOn w:val="a2"/>
    <w:link w:val="172"/>
    <w:qFormat/>
    <w:rsid w:val="00EE593D"/>
    <w:pPr>
      <w:shd w:val="clear" w:color="auto" w:fill="FFFFFF"/>
      <w:spacing w:after="540" w:line="0" w:lineRule="atLeast"/>
      <w:jc w:val="right"/>
    </w:pPr>
    <w:rPr>
      <w:rFonts w:ascii="Constantia" w:eastAsia="Constantia" w:hAnsi="Constantia" w:cs="Constantia"/>
      <w:i/>
      <w:iCs/>
      <w:sz w:val="15"/>
      <w:szCs w:val="15"/>
    </w:rPr>
  </w:style>
  <w:style w:type="paragraph" w:customStyle="1" w:styleId="affff9">
    <w:name w:val="图片标题"/>
    <w:basedOn w:val="a2"/>
    <w:link w:val="affffa"/>
    <w:rsid w:val="00EE593D"/>
    <w:pPr>
      <w:shd w:val="clear" w:color="auto" w:fill="FFFFFF"/>
      <w:adjustRightInd w:val="0"/>
      <w:snapToGrid w:val="0"/>
      <w:spacing w:beforeLines="50" w:before="50" w:afterLines="50" w:after="50" w:line="330" w:lineRule="atLeast"/>
    </w:pPr>
    <w:rPr>
      <w:rFonts w:ascii="仿宋" w:eastAsia="仿宋" w:hAnsi="Times New Roman"/>
      <w:sz w:val="18"/>
      <w:szCs w:val="18"/>
    </w:rPr>
  </w:style>
  <w:style w:type="paragraph" w:customStyle="1" w:styleId="45">
    <w:name w:val="标题 #4"/>
    <w:basedOn w:val="a2"/>
    <w:link w:val="46"/>
    <w:qFormat/>
    <w:rsid w:val="00EE593D"/>
    <w:pPr>
      <w:shd w:val="clear" w:color="auto" w:fill="FFFFFF"/>
      <w:adjustRightInd w:val="0"/>
      <w:snapToGrid w:val="0"/>
      <w:spacing w:beforeLines="50" w:before="50" w:afterLines="50" w:after="50" w:line="320" w:lineRule="atLeast"/>
      <w:ind w:firstLineChars="200" w:firstLine="200"/>
      <w:outlineLvl w:val="3"/>
    </w:pPr>
    <w:rPr>
      <w:rFonts w:ascii="Arial" w:eastAsia="黑体" w:hAnsi="Arial"/>
      <w:bCs/>
      <w:sz w:val="22"/>
    </w:rPr>
  </w:style>
  <w:style w:type="paragraph" w:customStyle="1" w:styleId="3a">
    <w:name w:val="正文文本 (3)"/>
    <w:basedOn w:val="a2"/>
    <w:link w:val="3b"/>
    <w:qFormat/>
    <w:rsid w:val="00EE593D"/>
    <w:pPr>
      <w:shd w:val="clear" w:color="auto" w:fill="FFFFFF"/>
      <w:spacing w:line="0" w:lineRule="atLeast"/>
      <w:jc w:val="left"/>
    </w:pPr>
    <w:rPr>
      <w:rFonts w:ascii="Times New Roman" w:eastAsia="Times New Roman" w:hAnsi="Times New Roman"/>
      <w:b/>
      <w:bCs/>
      <w:szCs w:val="21"/>
    </w:rPr>
  </w:style>
  <w:style w:type="paragraph" w:customStyle="1" w:styleId="201">
    <w:name w:val="正文文本 (20)"/>
    <w:basedOn w:val="a2"/>
    <w:link w:val="202"/>
    <w:qFormat/>
    <w:rsid w:val="00EE593D"/>
    <w:pPr>
      <w:shd w:val="clear" w:color="auto" w:fill="FFFFFF"/>
      <w:spacing w:before="180" w:line="0" w:lineRule="atLeast"/>
    </w:pPr>
    <w:rPr>
      <w:rFonts w:ascii="Times New Roman" w:eastAsia="Times New Roman" w:hAnsi="Times New Roman"/>
      <w:i/>
      <w:iCs/>
      <w:szCs w:val="21"/>
    </w:rPr>
  </w:style>
  <w:style w:type="paragraph" w:customStyle="1" w:styleId="113">
    <w:name w:val="正文文本 (11)"/>
    <w:basedOn w:val="a2"/>
    <w:link w:val="114"/>
    <w:rsid w:val="00EE593D"/>
    <w:pPr>
      <w:shd w:val="clear" w:color="auto" w:fill="FFFFFF"/>
      <w:spacing w:line="235" w:lineRule="exact"/>
      <w:ind w:hanging="540"/>
      <w:jc w:val="left"/>
    </w:pPr>
    <w:rPr>
      <w:rFonts w:ascii="Times New Roman" w:eastAsia="Times New Roman" w:hAnsi="Times New Roman"/>
      <w:i/>
      <w:iCs/>
      <w:sz w:val="18"/>
      <w:szCs w:val="18"/>
    </w:rPr>
  </w:style>
  <w:style w:type="paragraph" w:customStyle="1" w:styleId="2f3">
    <w:name w:val="脚注 (2)"/>
    <w:basedOn w:val="a2"/>
    <w:link w:val="2f4"/>
    <w:rsid w:val="00EE593D"/>
    <w:pPr>
      <w:shd w:val="clear" w:color="auto" w:fill="FFFFFF"/>
      <w:spacing w:line="216" w:lineRule="exact"/>
      <w:jc w:val="right"/>
    </w:pPr>
    <w:rPr>
      <w:rFonts w:ascii="Times New Roman" w:eastAsia="Times New Roman" w:hAnsi="Times New Roman"/>
      <w:i/>
      <w:iCs/>
      <w:sz w:val="16"/>
      <w:szCs w:val="16"/>
    </w:rPr>
  </w:style>
  <w:style w:type="paragraph" w:customStyle="1" w:styleId="3c">
    <w:name w:val="脚注 (3)"/>
    <w:basedOn w:val="a2"/>
    <w:link w:val="3d"/>
    <w:qFormat/>
    <w:rsid w:val="00EE593D"/>
    <w:pPr>
      <w:shd w:val="clear" w:color="auto" w:fill="FFFFFF"/>
      <w:spacing w:line="216" w:lineRule="exact"/>
      <w:jc w:val="right"/>
    </w:pPr>
    <w:rPr>
      <w:rFonts w:ascii="Times New Roman" w:eastAsia="Times New Roman" w:hAnsi="Times New Roman"/>
      <w:sz w:val="18"/>
      <w:szCs w:val="18"/>
    </w:rPr>
  </w:style>
  <w:style w:type="paragraph" w:customStyle="1" w:styleId="47">
    <w:name w:val="脚注 (4)"/>
    <w:basedOn w:val="a2"/>
    <w:link w:val="48"/>
    <w:qFormat/>
    <w:rsid w:val="00EE593D"/>
    <w:pPr>
      <w:shd w:val="clear" w:color="auto" w:fill="FFFFFF"/>
      <w:spacing w:line="240" w:lineRule="exact"/>
      <w:ind w:hanging="220"/>
      <w:jc w:val="left"/>
    </w:pPr>
    <w:rPr>
      <w:rFonts w:ascii="Times New Roman" w:eastAsia="Times New Roman" w:hAnsi="Times New Roman"/>
      <w:i/>
      <w:iCs/>
      <w:sz w:val="18"/>
      <w:szCs w:val="18"/>
    </w:rPr>
  </w:style>
  <w:style w:type="paragraph" w:customStyle="1" w:styleId="2f5">
    <w:name w:val="标题 #2"/>
    <w:basedOn w:val="a2"/>
    <w:link w:val="2Exact"/>
    <w:qFormat/>
    <w:rsid w:val="00EE593D"/>
    <w:pPr>
      <w:shd w:val="clear" w:color="auto" w:fill="FFFFFF"/>
      <w:spacing w:after="60" w:line="907" w:lineRule="exact"/>
      <w:jc w:val="left"/>
      <w:outlineLvl w:val="1"/>
    </w:pPr>
    <w:rPr>
      <w:rFonts w:ascii="Times New Roman" w:eastAsia="Times New Roman" w:hAnsi="Times New Roman"/>
      <w:b/>
      <w:bCs/>
      <w:szCs w:val="21"/>
    </w:rPr>
  </w:style>
  <w:style w:type="paragraph" w:customStyle="1" w:styleId="49">
    <w:name w:val="正文文本 (4)"/>
    <w:basedOn w:val="a2"/>
    <w:link w:val="4Exact"/>
    <w:qFormat/>
    <w:rsid w:val="00EE593D"/>
    <w:pPr>
      <w:shd w:val="clear" w:color="auto" w:fill="FFFFFF"/>
      <w:spacing w:line="0" w:lineRule="atLeast"/>
      <w:jc w:val="left"/>
    </w:pPr>
    <w:rPr>
      <w:rFonts w:ascii="Times New Roman" w:eastAsia="Times New Roman" w:hAnsi="Times New Roman"/>
      <w:sz w:val="134"/>
      <w:szCs w:val="134"/>
    </w:rPr>
  </w:style>
  <w:style w:type="paragraph" w:customStyle="1" w:styleId="1f8">
    <w:name w:val="列出段落1"/>
    <w:basedOn w:val="a2"/>
    <w:uiPriority w:val="34"/>
    <w:qFormat/>
    <w:rsid w:val="00EE593D"/>
    <w:pPr>
      <w:ind w:firstLineChars="200" w:firstLine="420"/>
    </w:pPr>
    <w:rPr>
      <w:rFonts w:cs="黑体"/>
    </w:rPr>
  </w:style>
  <w:style w:type="character" w:customStyle="1" w:styleId="2f2">
    <w:name w:val="正文文本 (2)_"/>
    <w:link w:val="2f1"/>
    <w:rsid w:val="00EE593D"/>
    <w:rPr>
      <w:rFonts w:ascii="Times New Roman" w:eastAsia="Times New Roman" w:hAnsi="Times New Roman"/>
      <w:kern w:val="2"/>
      <w:sz w:val="18"/>
      <w:szCs w:val="18"/>
      <w:shd w:val="clear" w:color="auto" w:fill="FFFFFF"/>
    </w:rPr>
  </w:style>
  <w:style w:type="character" w:customStyle="1" w:styleId="39">
    <w:name w:val="标题 #3_"/>
    <w:link w:val="38"/>
    <w:qFormat/>
    <w:rsid w:val="00EE593D"/>
    <w:rPr>
      <w:rFonts w:ascii="Times New Roman" w:eastAsia="Times New Roman" w:hAnsi="Times New Roman"/>
      <w:b/>
      <w:bCs/>
      <w:kern w:val="2"/>
      <w:sz w:val="28"/>
      <w:szCs w:val="28"/>
      <w:shd w:val="clear" w:color="auto" w:fill="FFFFFF"/>
    </w:rPr>
  </w:style>
  <w:style w:type="character" w:customStyle="1" w:styleId="18Exact">
    <w:name w:val="正文文本 (18) Exact"/>
    <w:link w:val="181"/>
    <w:qFormat/>
    <w:rsid w:val="00EE593D"/>
    <w:rPr>
      <w:rFonts w:ascii="Constantia" w:eastAsia="Constantia" w:hAnsi="Constantia" w:cs="Constantia"/>
      <w:spacing w:val="60"/>
      <w:kern w:val="2"/>
      <w:sz w:val="15"/>
      <w:szCs w:val="15"/>
      <w:shd w:val="clear" w:color="auto" w:fill="FFFFFF"/>
    </w:rPr>
  </w:style>
  <w:style w:type="character" w:customStyle="1" w:styleId="19Exact">
    <w:name w:val="正文文本 (19) Exact"/>
    <w:link w:val="191"/>
    <w:qFormat/>
    <w:rsid w:val="00EE593D"/>
    <w:rPr>
      <w:rFonts w:ascii="Verdana" w:eastAsia="Verdana" w:hAnsi="Verdana" w:cs="Verdana"/>
      <w:b/>
      <w:bCs/>
      <w:i/>
      <w:iCs/>
      <w:kern w:val="2"/>
      <w:sz w:val="102"/>
      <w:szCs w:val="102"/>
      <w:shd w:val="clear" w:color="auto" w:fill="FFFFFF"/>
    </w:rPr>
  </w:style>
  <w:style w:type="character" w:customStyle="1" w:styleId="1f7">
    <w:name w:val="标题 #1_"/>
    <w:link w:val="1f6"/>
    <w:qFormat/>
    <w:rsid w:val="00EE593D"/>
    <w:rPr>
      <w:rFonts w:ascii="Times New Roman" w:eastAsia="Times New Roman" w:hAnsi="Times New Roman"/>
      <w:b/>
      <w:bCs/>
      <w:spacing w:val="-10"/>
      <w:kern w:val="2"/>
      <w:sz w:val="74"/>
      <w:szCs w:val="74"/>
      <w:shd w:val="clear" w:color="auto" w:fill="FFFFFF"/>
    </w:rPr>
  </w:style>
  <w:style w:type="character" w:customStyle="1" w:styleId="162">
    <w:name w:val="正文文本 (16)_"/>
    <w:link w:val="161"/>
    <w:qFormat/>
    <w:rsid w:val="00EE593D"/>
    <w:rPr>
      <w:rFonts w:ascii="Times New Roman" w:eastAsia="Times New Roman" w:hAnsi="Times New Roman"/>
      <w:kern w:val="2"/>
      <w:shd w:val="clear" w:color="auto" w:fill="FFFFFF"/>
    </w:rPr>
  </w:style>
  <w:style w:type="character" w:customStyle="1" w:styleId="172">
    <w:name w:val="正文文本 (17)_"/>
    <w:link w:val="171"/>
    <w:qFormat/>
    <w:rsid w:val="00EE593D"/>
    <w:rPr>
      <w:rFonts w:ascii="Constantia" w:eastAsia="Constantia" w:hAnsi="Constantia" w:cs="Constantia"/>
      <w:i/>
      <w:iCs/>
      <w:kern w:val="2"/>
      <w:sz w:val="15"/>
      <w:szCs w:val="15"/>
      <w:shd w:val="clear" w:color="auto" w:fill="FFFFFF"/>
    </w:rPr>
  </w:style>
  <w:style w:type="character" w:customStyle="1" w:styleId="affffa">
    <w:name w:val="图片标题_"/>
    <w:link w:val="affff9"/>
    <w:qFormat/>
    <w:rsid w:val="00EE593D"/>
    <w:rPr>
      <w:rFonts w:ascii="仿宋" w:eastAsia="仿宋" w:hAnsi="Times New Roman"/>
      <w:kern w:val="2"/>
      <w:sz w:val="18"/>
      <w:szCs w:val="18"/>
      <w:shd w:val="clear" w:color="auto" w:fill="FFFFFF"/>
    </w:rPr>
  </w:style>
  <w:style w:type="character" w:customStyle="1" w:styleId="2f6">
    <w:name w:val="正文文本 (2) + 斜体"/>
    <w:qFormat/>
    <w:rsid w:val="00EE593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u w:val="none"/>
      <w:shd w:val="clear" w:color="auto" w:fill="FFFFFF"/>
      <w:lang w:val="en-US" w:eastAsia="en-US" w:bidi="en-US"/>
    </w:rPr>
  </w:style>
  <w:style w:type="character" w:customStyle="1" w:styleId="Exact">
    <w:name w:val="图片标题 Exact"/>
    <w:qFormat/>
    <w:rsid w:val="00EE593D"/>
    <w:rPr>
      <w:rFonts w:ascii="Times New Roman" w:eastAsia="Times New Roman" w:hAnsi="Times New Roman" w:cs="Times New Roman"/>
      <w:sz w:val="18"/>
      <w:szCs w:val="18"/>
      <w:u w:val="none"/>
    </w:rPr>
  </w:style>
  <w:style w:type="character" w:customStyle="1" w:styleId="46">
    <w:name w:val="标题 #4_"/>
    <w:link w:val="45"/>
    <w:qFormat/>
    <w:rsid w:val="00EE593D"/>
    <w:rPr>
      <w:rFonts w:ascii="Arial" w:eastAsia="黑体" w:hAnsi="Arial"/>
      <w:bCs/>
      <w:kern w:val="2"/>
      <w:sz w:val="22"/>
      <w:szCs w:val="22"/>
      <w:shd w:val="clear" w:color="auto" w:fill="FFFFFF"/>
    </w:rPr>
  </w:style>
  <w:style w:type="character" w:customStyle="1" w:styleId="3b">
    <w:name w:val="正文文本 (3)_"/>
    <w:link w:val="3a"/>
    <w:qFormat/>
    <w:rsid w:val="00EE593D"/>
    <w:rPr>
      <w:rFonts w:ascii="Times New Roman" w:eastAsia="Times New Roman" w:hAnsi="Times New Roman"/>
      <w:b/>
      <w:bCs/>
      <w:kern w:val="2"/>
      <w:sz w:val="21"/>
      <w:szCs w:val="21"/>
      <w:shd w:val="clear" w:color="auto" w:fill="FFFFFF"/>
    </w:rPr>
  </w:style>
  <w:style w:type="character" w:customStyle="1" w:styleId="3e">
    <w:name w:val="正文文本 (3) + 小型大写"/>
    <w:qFormat/>
    <w:rsid w:val="00EE593D"/>
    <w:rPr>
      <w:rFonts w:ascii="Times New Roman" w:eastAsia="Times New Roman" w:hAnsi="Times New Roman" w:cs="Times New Roman"/>
      <w:b/>
      <w:bCs/>
      <w:smallCaps/>
      <w:color w:val="000000"/>
      <w:spacing w:val="0"/>
      <w:w w:val="100"/>
      <w:position w:val="0"/>
      <w:szCs w:val="21"/>
      <w:shd w:val="clear" w:color="auto" w:fill="FFFFFF"/>
      <w:lang w:val="en-US" w:eastAsia="en-US" w:bidi="en-US"/>
    </w:rPr>
  </w:style>
  <w:style w:type="character" w:customStyle="1" w:styleId="202">
    <w:name w:val="正文文本 (20)_"/>
    <w:link w:val="201"/>
    <w:qFormat/>
    <w:rsid w:val="00EE593D"/>
    <w:rPr>
      <w:rFonts w:ascii="Times New Roman" w:eastAsia="Times New Roman" w:hAnsi="Times New Roman"/>
      <w:i/>
      <w:iCs/>
      <w:kern w:val="2"/>
      <w:sz w:val="21"/>
      <w:szCs w:val="21"/>
      <w:shd w:val="clear" w:color="auto" w:fill="FFFFFF"/>
    </w:rPr>
  </w:style>
  <w:style w:type="character" w:customStyle="1" w:styleId="affffb">
    <w:name w:val="页眉或页脚_"/>
    <w:qFormat/>
    <w:rsid w:val="00EE593D"/>
    <w:rPr>
      <w:rFonts w:ascii="Times New Roman" w:eastAsia="Times New Roman" w:hAnsi="Times New Roman" w:cs="Times New Roman"/>
      <w:sz w:val="15"/>
      <w:szCs w:val="15"/>
      <w:u w:val="none"/>
    </w:rPr>
  </w:style>
  <w:style w:type="character" w:customStyle="1" w:styleId="affffc">
    <w:name w:val="页眉或页脚 + 小型大写"/>
    <w:qFormat/>
    <w:rsid w:val="00EE593D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5"/>
      <w:szCs w:val="15"/>
      <w:u w:val="none"/>
      <w:lang w:val="en-US" w:eastAsia="en-US" w:bidi="en-US"/>
    </w:rPr>
  </w:style>
  <w:style w:type="character" w:customStyle="1" w:styleId="affffd">
    <w:name w:val="页眉或页脚"/>
    <w:qFormat/>
    <w:rsid w:val="00EE593D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u w:val="none"/>
      <w:lang w:val="en-US" w:eastAsia="en-US" w:bidi="en-US"/>
    </w:rPr>
  </w:style>
  <w:style w:type="character" w:customStyle="1" w:styleId="114">
    <w:name w:val="正文文本 (11)_"/>
    <w:link w:val="113"/>
    <w:qFormat/>
    <w:rsid w:val="00EE593D"/>
    <w:rPr>
      <w:rFonts w:ascii="Times New Roman" w:eastAsia="Times New Roman" w:hAnsi="Times New Roman"/>
      <w:i/>
      <w:iCs/>
      <w:kern w:val="2"/>
      <w:sz w:val="18"/>
      <w:szCs w:val="18"/>
      <w:shd w:val="clear" w:color="auto" w:fill="FFFFFF"/>
    </w:rPr>
  </w:style>
  <w:style w:type="character" w:customStyle="1" w:styleId="2f4">
    <w:name w:val="脚注 (2)_"/>
    <w:link w:val="2f3"/>
    <w:qFormat/>
    <w:rsid w:val="00EE593D"/>
    <w:rPr>
      <w:rFonts w:ascii="Times New Roman" w:eastAsia="Times New Roman" w:hAnsi="Times New Roman"/>
      <w:i/>
      <w:iCs/>
      <w:kern w:val="2"/>
      <w:sz w:val="16"/>
      <w:szCs w:val="16"/>
      <w:shd w:val="clear" w:color="auto" w:fill="FFFFFF"/>
    </w:rPr>
  </w:style>
  <w:style w:type="character" w:customStyle="1" w:styleId="2f7">
    <w:name w:val="脚注 (2) + 非斜体"/>
    <w:qFormat/>
    <w:rsid w:val="00EE593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en-US" w:eastAsia="en-US" w:bidi="en-US"/>
    </w:rPr>
  </w:style>
  <w:style w:type="character" w:customStyle="1" w:styleId="3d">
    <w:name w:val="脚注 (3)_"/>
    <w:link w:val="3c"/>
    <w:qFormat/>
    <w:rsid w:val="00EE593D"/>
    <w:rPr>
      <w:rFonts w:ascii="Times New Roman" w:eastAsia="Times New Roman" w:hAnsi="Times New Roman"/>
      <w:kern w:val="2"/>
      <w:sz w:val="18"/>
      <w:szCs w:val="18"/>
      <w:shd w:val="clear" w:color="auto" w:fill="FFFFFF"/>
    </w:rPr>
  </w:style>
  <w:style w:type="character" w:customStyle="1" w:styleId="48">
    <w:name w:val="脚注 (4)_"/>
    <w:link w:val="47"/>
    <w:qFormat/>
    <w:rsid w:val="00EE593D"/>
    <w:rPr>
      <w:rFonts w:ascii="Times New Roman" w:eastAsia="Times New Roman" w:hAnsi="Times New Roman"/>
      <w:i/>
      <w:iCs/>
      <w:kern w:val="2"/>
      <w:sz w:val="18"/>
      <w:szCs w:val="18"/>
      <w:shd w:val="clear" w:color="auto" w:fill="FFFFFF"/>
    </w:rPr>
  </w:style>
  <w:style w:type="character" w:customStyle="1" w:styleId="4a">
    <w:name w:val="脚注 (4) + 非斜体"/>
    <w:qFormat/>
    <w:rsid w:val="00EE593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en-US" w:eastAsia="en-US" w:bidi="en-US"/>
    </w:rPr>
  </w:style>
  <w:style w:type="character" w:customStyle="1" w:styleId="115">
    <w:name w:val="正文文本 (11) + 非斜体"/>
    <w:rsid w:val="00EE593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u w:val="none"/>
      <w:shd w:val="clear" w:color="auto" w:fill="FFFFFF"/>
      <w:lang w:val="en-US" w:eastAsia="en-US" w:bidi="en-US"/>
    </w:rPr>
  </w:style>
  <w:style w:type="character" w:customStyle="1" w:styleId="2Exact">
    <w:name w:val="标题 #2 Exact"/>
    <w:link w:val="2f5"/>
    <w:qFormat/>
    <w:rsid w:val="00EE593D"/>
    <w:rPr>
      <w:rFonts w:ascii="Times New Roman" w:eastAsia="Times New Roman" w:hAnsi="Times New Roman"/>
      <w:b/>
      <w:bCs/>
      <w:kern w:val="2"/>
      <w:sz w:val="21"/>
      <w:szCs w:val="21"/>
      <w:shd w:val="clear" w:color="auto" w:fill="FFFFFF"/>
    </w:rPr>
  </w:style>
  <w:style w:type="character" w:customStyle="1" w:styleId="2f8">
    <w:name w:val="正文文本 (2) + 小型大写"/>
    <w:qFormat/>
    <w:rsid w:val="00EE593D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9"/>
      <w:szCs w:val="19"/>
      <w:shd w:val="clear" w:color="auto" w:fill="FFFFFF"/>
      <w:lang w:val="en-US" w:eastAsia="en-US" w:bidi="en-US"/>
    </w:rPr>
  </w:style>
  <w:style w:type="character" w:customStyle="1" w:styleId="4Exact">
    <w:name w:val="正文文本 (4) Exact"/>
    <w:link w:val="49"/>
    <w:qFormat/>
    <w:rsid w:val="00EE593D"/>
    <w:rPr>
      <w:rFonts w:ascii="Times New Roman" w:eastAsia="Times New Roman" w:hAnsi="Times New Roman"/>
      <w:kern w:val="2"/>
      <w:sz w:val="134"/>
      <w:szCs w:val="134"/>
      <w:shd w:val="clear" w:color="auto" w:fill="FFFFFF"/>
    </w:rPr>
  </w:style>
  <w:style w:type="character" w:customStyle="1" w:styleId="copied">
    <w:name w:val="copied"/>
    <w:qFormat/>
    <w:rsid w:val="00EE593D"/>
  </w:style>
  <w:style w:type="character" w:customStyle="1" w:styleId="web-item1">
    <w:name w:val="web-item1"/>
    <w:qFormat/>
    <w:rsid w:val="00EE593D"/>
    <w:rPr>
      <w:sz w:val="18"/>
      <w:szCs w:val="18"/>
    </w:rPr>
  </w:style>
  <w:style w:type="character" w:customStyle="1" w:styleId="split">
    <w:name w:val="split"/>
    <w:qFormat/>
    <w:rsid w:val="00EE593D"/>
    <w:rPr>
      <w:sz w:val="16"/>
      <w:szCs w:val="0"/>
      <w:shd w:val="clear" w:color="auto" w:fill="959595"/>
    </w:rPr>
  </w:style>
  <w:style w:type="paragraph" w:customStyle="1" w:styleId="2f9">
    <w:name w:val="列出段落2"/>
    <w:basedOn w:val="a2"/>
    <w:next w:val="1e"/>
    <w:uiPriority w:val="34"/>
    <w:qFormat/>
    <w:rsid w:val="00EE593D"/>
    <w:pPr>
      <w:autoSpaceDE w:val="0"/>
      <w:autoSpaceDN w:val="0"/>
      <w:adjustRightInd w:val="0"/>
      <w:ind w:right="-20" w:firstLineChars="200" w:firstLine="420"/>
      <w:jc w:val="left"/>
    </w:pPr>
    <w:rPr>
      <w:rFonts w:ascii="Times New Roman" w:hAnsi="Times New Roman"/>
      <w:color w:val="000000"/>
      <w:spacing w:val="-4"/>
      <w:w w:val="95"/>
      <w:kern w:val="0"/>
      <w:sz w:val="24"/>
      <w:szCs w:val="24"/>
    </w:rPr>
  </w:style>
  <w:style w:type="character" w:customStyle="1" w:styleId="highlight">
    <w:name w:val="highlight"/>
    <w:qFormat/>
    <w:rsid w:val="00EE593D"/>
  </w:style>
  <w:style w:type="character" w:customStyle="1" w:styleId="shorttext">
    <w:name w:val="short_text"/>
    <w:qFormat/>
    <w:rsid w:val="00EE593D"/>
  </w:style>
  <w:style w:type="character" w:customStyle="1" w:styleId="textblue">
    <w:name w:val="text_blue"/>
    <w:qFormat/>
    <w:rsid w:val="00EE593D"/>
  </w:style>
  <w:style w:type="character" w:customStyle="1" w:styleId="labellist">
    <w:name w:val="label_list"/>
    <w:qFormat/>
    <w:rsid w:val="00EE593D"/>
  </w:style>
  <w:style w:type="character" w:customStyle="1" w:styleId="a-size-extra-large1">
    <w:name w:val="a-size-extra-large1"/>
    <w:qFormat/>
    <w:rsid w:val="00EE593D"/>
    <w:rPr>
      <w:rFonts w:ascii="Arial" w:hAnsi="Arial" w:cs="Arial" w:hint="default"/>
    </w:rPr>
  </w:style>
  <w:style w:type="character" w:customStyle="1" w:styleId="a-size-small7">
    <w:name w:val="a-size-small7"/>
    <w:qFormat/>
    <w:rsid w:val="00EE593D"/>
  </w:style>
  <w:style w:type="paragraph" w:customStyle="1" w:styleId="TOCHeading1">
    <w:name w:val="TOC Heading1"/>
    <w:basedOn w:val="1"/>
    <w:next w:val="a2"/>
    <w:uiPriority w:val="39"/>
    <w:unhideWhenUsed/>
    <w:qFormat/>
    <w:rsid w:val="00EE593D"/>
    <w:pPr>
      <w:keepLines/>
      <w:widowControl/>
      <w:tabs>
        <w:tab w:val="clear" w:pos="720"/>
      </w:tabs>
      <w:overflowPunct/>
      <w:autoSpaceDE/>
      <w:autoSpaceDN/>
      <w:adjustRightInd/>
      <w:spacing w:before="480" w:line="276" w:lineRule="auto"/>
      <w:textAlignment w:val="auto"/>
      <w:outlineLvl w:val="9"/>
    </w:pPr>
    <w:rPr>
      <w:rFonts w:ascii="Cambria" w:hAnsi="Cambria"/>
      <w:i w:val="0"/>
      <w:iCs w:val="0"/>
      <w:color w:val="365F91"/>
      <w:sz w:val="28"/>
      <w:szCs w:val="28"/>
      <w:lang w:val="en-US" w:eastAsia="zh-CN"/>
    </w:rPr>
  </w:style>
  <w:style w:type="paragraph" w:customStyle="1" w:styleId="3f">
    <w:name w:val="列出段落3"/>
    <w:basedOn w:val="a2"/>
    <w:uiPriority w:val="34"/>
    <w:unhideWhenUsed/>
    <w:qFormat/>
    <w:rsid w:val="00EE593D"/>
    <w:pPr>
      <w:ind w:firstLineChars="200" w:firstLine="420"/>
    </w:pPr>
  </w:style>
  <w:style w:type="paragraph" w:customStyle="1" w:styleId="2fa">
    <w:name w:val="无间隔2"/>
    <w:uiPriority w:val="1"/>
    <w:unhideWhenUsed/>
    <w:qFormat/>
    <w:rsid w:val="00EE593D"/>
    <w:pPr>
      <w:widowControl w:val="0"/>
      <w:jc w:val="both"/>
    </w:pPr>
    <w:rPr>
      <w:kern w:val="2"/>
      <w:sz w:val="21"/>
      <w:szCs w:val="22"/>
    </w:rPr>
  </w:style>
  <w:style w:type="paragraph" w:customStyle="1" w:styleId="3285">
    <w:name w:val="样式 标题 3 + 段前: 2 行 段后: 8.5 磅"/>
    <w:basedOn w:val="3"/>
    <w:rsid w:val="00EE593D"/>
    <w:pPr>
      <w:spacing w:beforeLines="180" w:before="180" w:afterLines="120" w:after="120"/>
    </w:pPr>
    <w:rPr>
      <w:rFonts w:ascii="Arial" w:eastAsia="方正大黑简体" w:hAnsi="Arial" w:cs="宋体"/>
      <w:bCs w:val="0"/>
      <w:szCs w:val="20"/>
    </w:rPr>
  </w:style>
  <w:style w:type="paragraph" w:customStyle="1" w:styleId="05051">
    <w:name w:val="样式 图片标题 + 段前: 0.5 行 段后: 0.5 行"/>
    <w:basedOn w:val="affff9"/>
    <w:rsid w:val="00EE593D"/>
    <w:pPr>
      <w:ind w:leftChars="200" w:left="200" w:rightChars="200" w:right="200"/>
    </w:pPr>
    <w:rPr>
      <w:rFonts w:ascii="华文仿宋" w:eastAsia="华文仿宋" w:hAnsi="Arial" w:cs="宋体"/>
      <w:szCs w:val="20"/>
    </w:rPr>
  </w:style>
  <w:style w:type="paragraph" w:customStyle="1" w:styleId="affffe">
    <w:name w:val="场景++"/>
    <w:basedOn w:val="a2"/>
    <w:qFormat/>
    <w:rsid w:val="00EE593D"/>
    <w:pPr>
      <w:topLinePunct/>
      <w:adjustRightInd w:val="0"/>
      <w:snapToGrid w:val="0"/>
      <w:spacing w:beforeLines="50" w:before="50" w:afterLines="50" w:after="50" w:line="370" w:lineRule="atLeast"/>
      <w:ind w:firstLineChars="150" w:firstLine="150"/>
    </w:pPr>
    <w:rPr>
      <w:rFonts w:ascii="汉仪劲楷简" w:eastAsia="汉仪劲楷简" w:hAnsi="Times New Roman"/>
      <w:sz w:val="22"/>
    </w:rPr>
  </w:style>
  <w:style w:type="paragraph" w:customStyle="1" w:styleId="afffff">
    <w:name w:val="仿宋++"/>
    <w:basedOn w:val="a2"/>
    <w:qFormat/>
    <w:rsid w:val="00EE593D"/>
    <w:pPr>
      <w:topLinePunct/>
      <w:adjustRightInd w:val="0"/>
      <w:snapToGrid w:val="0"/>
      <w:spacing w:line="370" w:lineRule="atLeast"/>
      <w:ind w:firstLineChars="200" w:firstLine="400"/>
    </w:pPr>
    <w:rPr>
      <w:rFonts w:ascii="华文仿宋" w:eastAsia="华文仿宋" w:hAnsi="华文仿宋"/>
      <w:sz w:val="20"/>
      <w:szCs w:val="24"/>
    </w:rPr>
  </w:style>
  <w:style w:type="paragraph" w:customStyle="1" w:styleId="1f9">
    <w:name w:val="1."/>
    <w:basedOn w:val="a2"/>
    <w:qFormat/>
    <w:rsid w:val="00EE593D"/>
    <w:pPr>
      <w:topLinePunct/>
      <w:adjustRightInd w:val="0"/>
      <w:snapToGrid w:val="0"/>
      <w:spacing w:beforeLines="50" w:before="50" w:afterLines="50" w:after="50" w:line="370" w:lineRule="atLeast"/>
      <w:ind w:firstLineChars="200" w:firstLine="200"/>
    </w:pPr>
    <w:rPr>
      <w:rFonts w:ascii="方正小标宋简体" w:eastAsia="方正小标宋简体" w:hAnsi="Times New Roman"/>
      <w:sz w:val="20"/>
      <w:szCs w:val="24"/>
    </w:rPr>
  </w:style>
  <w:style w:type="paragraph" w:customStyle="1" w:styleId="300">
    <w:name w:val="样式30"/>
    <w:basedOn w:val="a2"/>
    <w:qFormat/>
    <w:rsid w:val="00EE593D"/>
    <w:pPr>
      <w:topLinePunct/>
      <w:adjustRightInd w:val="0"/>
      <w:snapToGrid w:val="0"/>
      <w:spacing w:beforeLines="50" w:before="170" w:line="370" w:lineRule="atLeast"/>
      <w:ind w:leftChars="300" w:left="600" w:firstLineChars="200" w:firstLine="400"/>
    </w:pPr>
    <w:rPr>
      <w:rFonts w:ascii="Times New Roman" w:eastAsia="楷体_GB2312" w:hAnsi="Times New Roman"/>
      <w:sz w:val="20"/>
      <w:szCs w:val="24"/>
    </w:rPr>
  </w:style>
  <w:style w:type="paragraph" w:customStyle="1" w:styleId="1fa">
    <w:name w:val="修订1"/>
    <w:hidden/>
    <w:uiPriority w:val="99"/>
    <w:qFormat/>
    <w:rsid w:val="00EE593D"/>
    <w:rPr>
      <w:rFonts w:ascii="Times New Roman" w:hAnsi="Times New Roman"/>
      <w:kern w:val="2"/>
      <w:szCs w:val="24"/>
    </w:rPr>
  </w:style>
  <w:style w:type="paragraph" w:customStyle="1" w:styleId="a1">
    <w:name w:val="圆点"/>
    <w:basedOn w:val="a2"/>
    <w:qFormat/>
    <w:rsid w:val="00EE593D"/>
    <w:pPr>
      <w:numPr>
        <w:numId w:val="10"/>
      </w:numPr>
      <w:tabs>
        <w:tab w:val="left" w:pos="450"/>
      </w:tabs>
      <w:topLinePunct/>
      <w:adjustRightInd w:val="0"/>
      <w:snapToGrid w:val="0"/>
      <w:spacing w:line="370" w:lineRule="atLeast"/>
      <w:ind w:leftChars="200" w:left="200" w:hangingChars="150" w:hanging="102"/>
    </w:pPr>
    <w:rPr>
      <w:rFonts w:ascii="宋体" w:hAnsi="宋体" w:cs="宋体"/>
      <w:sz w:val="20"/>
      <w:szCs w:val="24"/>
    </w:rPr>
  </w:style>
  <w:style w:type="character" w:customStyle="1" w:styleId="Char1">
    <w:name w:val="标题 Char1"/>
    <w:uiPriority w:val="10"/>
    <w:rsid w:val="00EE593D"/>
    <w:rPr>
      <w:rFonts w:ascii="Cambria" w:eastAsia="宋体" w:hAnsi="Cambria" w:cs="Times New Roman"/>
      <w:b/>
      <w:bCs/>
      <w:sz w:val="32"/>
      <w:szCs w:val="32"/>
    </w:rPr>
  </w:style>
  <w:style w:type="character" w:customStyle="1" w:styleId="1fb">
    <w:name w:val="正文文本 字符1"/>
    <w:uiPriority w:val="99"/>
    <w:qFormat/>
    <w:rsid w:val="00EE593D"/>
    <w:rPr>
      <w:rFonts w:ascii="宋体"/>
      <w:snapToGrid w:val="0"/>
    </w:rPr>
  </w:style>
  <w:style w:type="character" w:customStyle="1" w:styleId="Char10">
    <w:name w:val="批注文字 Char1"/>
    <w:uiPriority w:val="99"/>
    <w:semiHidden/>
    <w:qFormat/>
    <w:rsid w:val="00EE593D"/>
    <w:rPr>
      <w:rFonts w:ascii="Times New Roman" w:eastAsia="宋体" w:hAnsi="Times New Roman" w:cs="Times New Roman"/>
      <w:sz w:val="20"/>
      <w:szCs w:val="24"/>
    </w:rPr>
  </w:style>
  <w:style w:type="character" w:customStyle="1" w:styleId="Char11">
    <w:name w:val="批注主题 Char1"/>
    <w:uiPriority w:val="99"/>
    <w:semiHidden/>
    <w:rsid w:val="00EE593D"/>
    <w:rPr>
      <w:rFonts w:ascii="Times New Roman" w:eastAsia="宋体" w:hAnsi="Times New Roman" w:cs="Times New Roman"/>
      <w:b/>
      <w:bCs/>
      <w:sz w:val="20"/>
      <w:szCs w:val="24"/>
    </w:rPr>
  </w:style>
  <w:style w:type="paragraph" w:customStyle="1" w:styleId="241">
    <w:name w:val="正文文本 (2)4"/>
    <w:basedOn w:val="a2"/>
    <w:qFormat/>
    <w:rsid w:val="00EE593D"/>
    <w:pPr>
      <w:shd w:val="clear" w:color="auto" w:fill="FFFFFF"/>
      <w:spacing w:line="302" w:lineRule="exact"/>
      <w:ind w:hanging="200"/>
    </w:pPr>
    <w:rPr>
      <w:rFonts w:ascii="Trebuchet MS" w:eastAsia="Trebuchet MS" w:hAnsi="Trebuchet MS" w:cs="Trebuchet MS"/>
      <w:sz w:val="16"/>
      <w:szCs w:val="16"/>
    </w:rPr>
  </w:style>
  <w:style w:type="character" w:customStyle="1" w:styleId="360">
    <w:name w:val="正文文本 (36)_"/>
    <w:link w:val="361"/>
    <w:qFormat/>
    <w:rsid w:val="00EE593D"/>
    <w:rPr>
      <w:rFonts w:ascii="Trebuchet MS" w:eastAsia="Trebuchet MS" w:hAnsi="Trebuchet MS" w:cs="Trebuchet MS"/>
      <w:b/>
      <w:bCs/>
      <w:sz w:val="14"/>
      <w:szCs w:val="14"/>
      <w:shd w:val="clear" w:color="auto" w:fill="FFFFFF"/>
    </w:rPr>
  </w:style>
  <w:style w:type="paragraph" w:customStyle="1" w:styleId="361">
    <w:name w:val="正文文本 (36)"/>
    <w:basedOn w:val="a2"/>
    <w:link w:val="360"/>
    <w:qFormat/>
    <w:rsid w:val="00EE593D"/>
    <w:pPr>
      <w:shd w:val="clear" w:color="auto" w:fill="FFFFFF"/>
      <w:spacing w:before="300" w:after="60" w:line="0" w:lineRule="atLeast"/>
      <w:ind w:hanging="220"/>
    </w:pPr>
    <w:rPr>
      <w:rFonts w:ascii="Trebuchet MS" w:eastAsia="Trebuchet MS" w:hAnsi="Trebuchet MS" w:cs="Trebuchet MS"/>
      <w:b/>
      <w:bCs/>
      <w:kern w:val="0"/>
      <w:sz w:val="14"/>
      <w:szCs w:val="14"/>
    </w:rPr>
  </w:style>
  <w:style w:type="character" w:customStyle="1" w:styleId="3610">
    <w:name w:val="正文文本 (36) + 非粗体1"/>
    <w:qFormat/>
    <w:rsid w:val="00EE593D"/>
    <w:rPr>
      <w:rFonts w:ascii="Trebuchet MS" w:eastAsia="Trebuchet MS" w:hAnsi="Trebuchet MS" w:cs="Trebuchet MS"/>
      <w:b/>
      <w:bCs/>
      <w:color w:val="000000"/>
      <w:spacing w:val="0"/>
      <w:w w:val="100"/>
      <w:position w:val="0"/>
      <w:sz w:val="14"/>
      <w:szCs w:val="14"/>
      <w:u w:val="none"/>
      <w:lang w:val="en-US" w:eastAsia="en-US" w:bidi="en-US"/>
    </w:rPr>
  </w:style>
  <w:style w:type="character" w:customStyle="1" w:styleId="362">
    <w:name w:val="正文文本 (36) + 斜体"/>
    <w:qFormat/>
    <w:rsid w:val="00EE593D"/>
    <w:rPr>
      <w:rFonts w:ascii="Trebuchet MS" w:eastAsia="Trebuchet MS" w:hAnsi="Trebuchet MS" w:cs="Trebuchet MS"/>
      <w:b/>
      <w:bCs/>
      <w:i/>
      <w:iCs/>
      <w:color w:val="000000"/>
      <w:spacing w:val="0"/>
      <w:w w:val="100"/>
      <w:position w:val="0"/>
      <w:sz w:val="14"/>
      <w:szCs w:val="14"/>
      <w:u w:val="none"/>
      <w:lang w:val="en-US" w:eastAsia="en-US" w:bidi="en-US"/>
    </w:rPr>
  </w:style>
  <w:style w:type="character" w:customStyle="1" w:styleId="363">
    <w:name w:val="正文文本 (36) + 非粗体"/>
    <w:qFormat/>
    <w:rsid w:val="00EE593D"/>
    <w:rPr>
      <w:rFonts w:ascii="Trebuchet MS" w:eastAsia="Trebuchet MS" w:hAnsi="Trebuchet MS" w:cs="Trebuchet MS"/>
      <w:b/>
      <w:bCs/>
      <w:i/>
      <w:iCs/>
      <w:color w:val="000000"/>
      <w:spacing w:val="0"/>
      <w:w w:val="100"/>
      <w:position w:val="0"/>
      <w:sz w:val="14"/>
      <w:szCs w:val="14"/>
      <w:u w:val="none"/>
      <w:lang w:val="en-US" w:eastAsia="en-US" w:bidi="en-US"/>
    </w:rPr>
  </w:style>
  <w:style w:type="character" w:customStyle="1" w:styleId="101">
    <w:name w:val="正文文本 (10) + 粗体"/>
    <w:qFormat/>
    <w:rsid w:val="00EE593D"/>
    <w:rPr>
      <w:rFonts w:ascii="Trebuchet MS" w:eastAsia="Trebuchet MS" w:hAnsi="Trebuchet MS" w:cs="Trebuchet MS"/>
      <w:b/>
      <w:bCs/>
      <w:color w:val="000000"/>
      <w:spacing w:val="0"/>
      <w:w w:val="100"/>
      <w:position w:val="0"/>
      <w:sz w:val="14"/>
      <w:szCs w:val="14"/>
      <w:u w:val="none"/>
      <w:lang w:val="en-US" w:eastAsia="en-US" w:bidi="en-US"/>
    </w:rPr>
  </w:style>
  <w:style w:type="character" w:customStyle="1" w:styleId="102">
    <w:name w:val="正文文本 (10)_"/>
    <w:link w:val="104"/>
    <w:qFormat/>
    <w:rsid w:val="00EE593D"/>
    <w:rPr>
      <w:rFonts w:ascii="Trebuchet MS" w:eastAsia="Trebuchet MS" w:hAnsi="Trebuchet MS" w:cs="Trebuchet MS"/>
      <w:sz w:val="14"/>
      <w:szCs w:val="14"/>
      <w:shd w:val="clear" w:color="auto" w:fill="FFFFFF"/>
    </w:rPr>
  </w:style>
  <w:style w:type="paragraph" w:customStyle="1" w:styleId="104">
    <w:name w:val="正文文本 (10)4"/>
    <w:basedOn w:val="a2"/>
    <w:link w:val="102"/>
    <w:qFormat/>
    <w:rsid w:val="00EE593D"/>
    <w:pPr>
      <w:shd w:val="clear" w:color="auto" w:fill="FFFFFF"/>
      <w:spacing w:line="178" w:lineRule="exact"/>
      <w:ind w:hanging="200"/>
      <w:jc w:val="center"/>
    </w:pPr>
    <w:rPr>
      <w:rFonts w:ascii="Trebuchet MS" w:eastAsia="Trebuchet MS" w:hAnsi="Trebuchet MS" w:cs="Trebuchet MS"/>
      <w:kern w:val="0"/>
      <w:sz w:val="14"/>
      <w:szCs w:val="14"/>
    </w:rPr>
  </w:style>
  <w:style w:type="character" w:customStyle="1" w:styleId="a-size-extra-large2">
    <w:name w:val="a-size-extra-large2"/>
    <w:rsid w:val="00EE593D"/>
    <w:rPr>
      <w:rFonts w:ascii="Arial" w:hAnsi="Arial" w:cs="Arial" w:hint="default"/>
    </w:rPr>
  </w:style>
  <w:style w:type="character" w:customStyle="1" w:styleId="clientdeflistwordbar1">
    <w:name w:val="client_def_list_word_bar1"/>
    <w:rsid w:val="00EE593D"/>
    <w:rPr>
      <w:rFonts w:ascii="微软雅黑" w:eastAsia="微软雅黑" w:hAnsi="微软雅黑" w:hint="eastAsia"/>
      <w:color w:val="000000"/>
      <w:sz w:val="20"/>
      <w:szCs w:val="20"/>
    </w:rPr>
  </w:style>
  <w:style w:type="paragraph" w:customStyle="1" w:styleId="b1">
    <w:name w:val="b1"/>
    <w:basedOn w:val="a2"/>
    <w:rsid w:val="00EE593D"/>
    <w:pPr>
      <w:topLinePunct/>
      <w:adjustRightInd w:val="0"/>
      <w:snapToGrid w:val="0"/>
      <w:spacing w:line="370" w:lineRule="atLeast"/>
      <w:ind w:leftChars="400" w:left="400"/>
      <w:outlineLvl w:val="1"/>
    </w:pPr>
    <w:rPr>
      <w:rFonts w:ascii="方正小标宋简体" w:eastAsia="方正小标宋简体" w:hAnsi="Times New Roman"/>
      <w:sz w:val="24"/>
      <w:szCs w:val="24"/>
    </w:rPr>
  </w:style>
  <w:style w:type="paragraph" w:customStyle="1" w:styleId="b14">
    <w:name w:val="样式 b1 + 左侧:  4 字符"/>
    <w:basedOn w:val="b1"/>
    <w:rsid w:val="00EE593D"/>
    <w:pPr>
      <w:spacing w:beforeLines="400" w:before="400"/>
    </w:pPr>
    <w:rPr>
      <w:rFonts w:cs="宋体"/>
      <w:szCs w:val="20"/>
    </w:rPr>
  </w:style>
  <w:style w:type="paragraph" w:customStyle="1" w:styleId="b1444">
    <w:name w:val="样式 样式 b1 + 左侧:  4 字符 + 左侧:  4 字符 段前: 4 行"/>
    <w:basedOn w:val="b14"/>
    <w:rsid w:val="00EE593D"/>
    <w:pPr>
      <w:spacing w:beforeLines="600" w:before="600"/>
    </w:pPr>
  </w:style>
  <w:style w:type="paragraph" w:customStyle="1" w:styleId="2136514515">
    <w:name w:val="样式 样式 标题 2 + 方正中倩简体 右 段前: 136 磅 段后: 51 磅 + 段前: 4.5 行 段后: 1.5 行"/>
    <w:basedOn w:val="213651"/>
    <w:rsid w:val="00EE593D"/>
    <w:pPr>
      <w:spacing w:beforeLines="220" w:before="220" w:afterLines="160" w:after="160"/>
    </w:pPr>
    <w:rPr>
      <w:rFonts w:ascii="Arial" w:eastAsia="黑体" w:hAnsi="Arial"/>
    </w:rPr>
  </w:style>
  <w:style w:type="paragraph" w:customStyle="1" w:styleId="21365145150">
    <w:name w:val="样式 样式 样式 标题 2 + 方正中倩简体 右 段前: 136 磅 段后: 51 磅 + 段前: 4.5 行 段后: 1.5 ..."/>
    <w:basedOn w:val="2136514515"/>
    <w:rsid w:val="00EE593D"/>
    <w:pPr>
      <w:spacing w:beforeLines="160" w:before="160" w:afterLines="80" w:after="80"/>
      <w:outlineLvl w:val="2"/>
    </w:pPr>
    <w:rPr>
      <w:sz w:val="24"/>
    </w:rPr>
  </w:style>
  <w:style w:type="paragraph" w:customStyle="1" w:styleId="b144446">
    <w:name w:val="样式 样式 样式 b1 + 左侧:  4 字符 + 左侧:  4 字符 段前: 4 行 + 左侧:  4 字符 段前: 6 行"/>
    <w:basedOn w:val="b1444"/>
    <w:rsid w:val="00EE593D"/>
    <w:pPr>
      <w:spacing w:afterLines="150" w:after="150"/>
    </w:pPr>
  </w:style>
  <w:style w:type="paragraph" w:customStyle="1" w:styleId="3512">
    <w:name w:val="样式 样式 样式 标题 3 + 微软雅黑 五号 左 + 段前: 51 磅 + 段前: 2 行"/>
    <w:basedOn w:val="351"/>
    <w:link w:val="3512Char"/>
    <w:rsid w:val="00EE593D"/>
    <w:pPr>
      <w:spacing w:beforeLines="80" w:before="80" w:afterLines="40" w:after="40"/>
      <w:ind w:leftChars="0" w:left="0" w:firstLineChars="200" w:firstLine="200"/>
      <w:jc w:val="both"/>
      <w:outlineLvl w:val="3"/>
    </w:pPr>
    <w:rPr>
      <w:rFonts w:ascii="方正报宋简体" w:eastAsia="方正报宋简体"/>
    </w:rPr>
  </w:style>
  <w:style w:type="paragraph" w:customStyle="1" w:styleId="35122">
    <w:name w:val="样式 样式 样式 样式 标题 3 + 微软雅黑 五号 左 + 段前: 51 磅 + 段前: 2 行 + 首行缩进:  2 字符..."/>
    <w:basedOn w:val="3512"/>
    <w:link w:val="35122Char"/>
    <w:rsid w:val="00EE593D"/>
    <w:pPr>
      <w:spacing w:afterLines="30" w:after="30"/>
    </w:pPr>
    <w:rPr>
      <w:rFonts w:ascii="方正小标宋简体" w:eastAsia="方正小标宋简体"/>
    </w:rPr>
  </w:style>
  <w:style w:type="paragraph" w:customStyle="1" w:styleId="afffff0">
    <w:name w:val="正文++"/>
    <w:basedOn w:val="a2"/>
    <w:rsid w:val="00EE593D"/>
    <w:pPr>
      <w:topLinePunct/>
      <w:adjustRightInd w:val="0"/>
      <w:snapToGrid w:val="0"/>
      <w:spacing w:line="390" w:lineRule="atLeast"/>
      <w:ind w:firstLineChars="200" w:firstLine="200"/>
    </w:pPr>
    <w:rPr>
      <w:rFonts w:ascii="Times New Roman" w:hAnsi="Times New Roman" w:cs="宋体"/>
      <w:szCs w:val="20"/>
    </w:rPr>
  </w:style>
  <w:style w:type="paragraph" w:customStyle="1" w:styleId="2fb">
    <w:name w:val="样式 正文++ + 首行缩进:  2 字符"/>
    <w:basedOn w:val="afffff0"/>
    <w:qFormat/>
    <w:rsid w:val="00EE593D"/>
    <w:pPr>
      <w:spacing w:line="370" w:lineRule="atLeast"/>
    </w:pPr>
  </w:style>
  <w:style w:type="paragraph" w:customStyle="1" w:styleId="05052">
    <w:name w:val="样式 表题 + 段前: 0.5 行 段后: 0.5 行"/>
    <w:basedOn w:val="afff7"/>
    <w:rsid w:val="00EE593D"/>
    <w:pPr>
      <w:spacing w:before="170" w:after="170"/>
    </w:pPr>
    <w:rPr>
      <w:rFonts w:cs="宋体"/>
      <w:szCs w:val="20"/>
    </w:rPr>
  </w:style>
  <w:style w:type="paragraph" w:customStyle="1" w:styleId="4b">
    <w:name w:val="样式 表文 + 居中 升高量  4 磅"/>
    <w:basedOn w:val="afff4"/>
    <w:rsid w:val="00EE593D"/>
    <w:pPr>
      <w:jc w:val="center"/>
    </w:pPr>
    <w:rPr>
      <w:rFonts w:cs="宋体"/>
      <w:position w:val="8"/>
      <w:sz w:val="16"/>
      <w:szCs w:val="20"/>
    </w:rPr>
  </w:style>
  <w:style w:type="paragraph" w:customStyle="1" w:styleId="BT3">
    <w:name w:val="BT3++"/>
    <w:basedOn w:val="21365145150"/>
    <w:rsid w:val="00EE593D"/>
    <w:pPr>
      <w:spacing w:before="544" w:after="272"/>
    </w:pPr>
  </w:style>
  <w:style w:type="character" w:customStyle="1" w:styleId="af6">
    <w:name w:val="题注 字符"/>
    <w:link w:val="af5"/>
    <w:uiPriority w:val="35"/>
    <w:qFormat/>
    <w:locked/>
    <w:rsid w:val="00EE593D"/>
    <w:rPr>
      <w:rFonts w:ascii="Arial" w:eastAsia="黑体" w:hAnsi="Arial" w:cs="Arial"/>
      <w:kern w:val="2"/>
      <w:sz w:val="21"/>
    </w:rPr>
  </w:style>
  <w:style w:type="paragraph" w:customStyle="1" w:styleId="1251">
    <w:name w:val="样式 标题 1 + 段前: 2.5 行 段后: 1 行"/>
    <w:basedOn w:val="1"/>
    <w:rsid w:val="00EE593D"/>
    <w:pPr>
      <w:tabs>
        <w:tab w:val="clear" w:pos="720"/>
      </w:tabs>
      <w:overflowPunct/>
      <w:topLinePunct/>
      <w:autoSpaceDE/>
      <w:autoSpaceDN/>
      <w:snapToGrid w:val="0"/>
      <w:spacing w:beforeLines="250" w:before="250" w:afterLines="100" w:after="100" w:line="370" w:lineRule="atLeast"/>
      <w:jc w:val="center"/>
    </w:pPr>
    <w:rPr>
      <w:rFonts w:eastAsia="方正小标宋简体" w:cs="宋体"/>
      <w:b w:val="0"/>
      <w:bCs w:val="0"/>
      <w:i w:val="0"/>
      <w:iCs w:val="0"/>
      <w:color w:val="auto"/>
      <w:sz w:val="36"/>
      <w:lang w:val="en-US" w:eastAsia="zh-CN"/>
    </w:rPr>
  </w:style>
  <w:style w:type="paragraph" w:customStyle="1" w:styleId="21508">
    <w:name w:val="样式 标题2++ + 段前: 1.5 行 段后: 0.8 行"/>
    <w:basedOn w:val="2e"/>
    <w:rsid w:val="00EE593D"/>
    <w:pPr>
      <w:spacing w:beforeLines="100" w:before="100" w:afterLines="50" w:after="50"/>
    </w:pPr>
    <w:rPr>
      <w:rFonts w:cs="宋体"/>
      <w:bCs w:val="0"/>
      <w:szCs w:val="20"/>
    </w:rPr>
  </w:style>
  <w:style w:type="paragraph" w:customStyle="1" w:styleId="21508105">
    <w:name w:val="样式 样式 标题2++ + 段前: 1.5 行 段后: 0.8 行 + 段前: 1 行 段后: 0.5 行"/>
    <w:basedOn w:val="21508"/>
    <w:rsid w:val="00EE593D"/>
    <w:pPr>
      <w:spacing w:beforeLines="60" w:before="60" w:afterLines="20" w:after="20"/>
    </w:pPr>
  </w:style>
  <w:style w:type="paragraph" w:customStyle="1" w:styleId="215081050">
    <w:name w:val="样式 样式 样式 标题2++ + 段前: 1.5 行 段后: 0.8 行 + 段前: 1 行 段后: 0.5 行 + 段前: 0..."/>
    <w:basedOn w:val="21508105"/>
    <w:rsid w:val="00EE593D"/>
  </w:style>
  <w:style w:type="paragraph" w:customStyle="1" w:styleId="2150810501">
    <w:name w:val="样式 样式 样式 标题2++ + 段前: 1.5 行 段后: 0.8 行 + 段前: 1 行 段后: 0.5 行 + 段前: 0...1"/>
    <w:basedOn w:val="21508105"/>
    <w:rsid w:val="00EE593D"/>
    <w:pPr>
      <w:spacing w:beforeLines="0" w:before="0" w:afterLines="0" w:after="0"/>
    </w:pPr>
  </w:style>
  <w:style w:type="paragraph" w:customStyle="1" w:styleId="33CharChar11313Char111">
    <w:name w:val="样式 样式 标题 3小节（小节）标题 3 Char Char分节第一小节1.1标题 3第1小节标题 3 Char1....1 +...1"/>
    <w:basedOn w:val="a2"/>
    <w:rsid w:val="00EE593D"/>
    <w:pPr>
      <w:keepNext/>
      <w:keepLines/>
      <w:topLinePunct/>
      <w:adjustRightInd w:val="0"/>
      <w:snapToGrid w:val="0"/>
      <w:spacing w:before="400" w:after="300" w:line="360" w:lineRule="atLeast"/>
      <w:outlineLvl w:val="2"/>
    </w:pPr>
    <w:rPr>
      <w:rFonts w:ascii="汉仪中圆简" w:eastAsia="汉仪中圆简" w:hAnsi="汉仪中圆简" w:cs="宋体"/>
      <w:kern w:val="24"/>
      <w:sz w:val="22"/>
      <w:szCs w:val="20"/>
    </w:rPr>
  </w:style>
  <w:style w:type="paragraph" w:customStyle="1" w:styleId="2TimesNewRoman4218">
    <w:name w:val="样式 样式 标题 2 + Times New Roman + 段前: 42 磅 段后: 18 磅"/>
    <w:basedOn w:val="a2"/>
    <w:rsid w:val="00EE593D"/>
    <w:pPr>
      <w:keepNext/>
      <w:keepLines/>
      <w:autoSpaceDE w:val="0"/>
      <w:autoSpaceDN w:val="0"/>
      <w:adjustRightInd w:val="0"/>
      <w:snapToGrid w:val="0"/>
      <w:spacing w:before="720" w:after="480" w:line="370" w:lineRule="atLeast"/>
      <w:outlineLvl w:val="1"/>
    </w:pPr>
    <w:rPr>
      <w:rFonts w:ascii="Times New Roman" w:eastAsia="微软雅黑" w:hAnsi="Times New Roman" w:cs="宋体"/>
      <w:kern w:val="0"/>
      <w:sz w:val="25"/>
      <w:szCs w:val="20"/>
    </w:rPr>
  </w:style>
  <w:style w:type="paragraph" w:customStyle="1" w:styleId="218">
    <w:name w:val="样式 首行缩进:  2 字符 行距: 最小值 18 磅"/>
    <w:basedOn w:val="a2"/>
    <w:rsid w:val="00EE593D"/>
    <w:pPr>
      <w:topLinePunct/>
      <w:adjustRightInd w:val="0"/>
      <w:snapToGrid w:val="0"/>
      <w:spacing w:line="360" w:lineRule="atLeast"/>
      <w:ind w:firstLineChars="200" w:firstLine="400"/>
      <w:textAlignment w:val="center"/>
    </w:pPr>
    <w:rPr>
      <w:rFonts w:ascii="Times New Roman" w:hAnsi="Times New Roman" w:cs="宋体"/>
      <w:sz w:val="20"/>
      <w:szCs w:val="20"/>
    </w:rPr>
  </w:style>
  <w:style w:type="paragraph" w:customStyle="1" w:styleId="2TimesNewRoman421807">
    <w:name w:val="样式 样式 样式 标题 2 + Times New Roman + 段前: 42 磅 段后: 18 磅 + 首行缩进:  0.7..."/>
    <w:basedOn w:val="2TimesNewRoman4218"/>
    <w:rsid w:val="00EE593D"/>
    <w:rPr>
      <w:rFonts w:ascii="Arial" w:hAnsi="Arial"/>
      <w:sz w:val="30"/>
    </w:rPr>
  </w:style>
  <w:style w:type="paragraph" w:customStyle="1" w:styleId="33CharChar11313Char1">
    <w:name w:val="样式 样式 样式 标题 3小节（小节）标题 3 Char Char分节第一小节1.1标题 3第1小节标题 3 Char1......."/>
    <w:basedOn w:val="33CharChar11313Char111"/>
    <w:rsid w:val="00EE593D"/>
    <w:pPr>
      <w:ind w:firstLine="400"/>
    </w:pPr>
  </w:style>
  <w:style w:type="paragraph" w:customStyle="1" w:styleId="81">
    <w:name w:val="样式 表文 + 黑体 8 磅 居中"/>
    <w:basedOn w:val="afff4"/>
    <w:rsid w:val="00EE593D"/>
    <w:pPr>
      <w:spacing w:line="280" w:lineRule="atLeast"/>
      <w:jc w:val="center"/>
    </w:pPr>
    <w:rPr>
      <w:rFonts w:ascii="Arial" w:eastAsia="黑体" w:hAnsi="Arial" w:cs="宋体"/>
      <w:sz w:val="16"/>
      <w:szCs w:val="20"/>
    </w:rPr>
  </w:style>
  <w:style w:type="paragraph" w:customStyle="1" w:styleId="Cambria">
    <w:name w:val="样式 表文 + Cambria 居中"/>
    <w:basedOn w:val="afff4"/>
    <w:qFormat/>
    <w:rsid w:val="00EE593D"/>
    <w:pPr>
      <w:jc w:val="center"/>
    </w:pPr>
    <w:rPr>
      <w:rFonts w:ascii="Cambria" w:hAnsi="Cambria" w:cs="宋体"/>
      <w:szCs w:val="20"/>
    </w:rPr>
  </w:style>
  <w:style w:type="paragraph" w:customStyle="1" w:styleId="afffff1">
    <w:name w:val="注文"/>
    <w:basedOn w:val="a2"/>
    <w:next w:val="a2"/>
    <w:qFormat/>
    <w:rsid w:val="00EE593D"/>
    <w:pPr>
      <w:topLinePunct/>
      <w:adjustRightInd w:val="0"/>
      <w:snapToGrid w:val="0"/>
      <w:spacing w:beforeLines="50" w:line="240" w:lineRule="atLeast"/>
      <w:ind w:leftChars="200" w:left="200"/>
      <w:contextualSpacing/>
      <w:jc w:val="left"/>
    </w:pPr>
    <w:rPr>
      <w:rFonts w:ascii="仿宋_GB2312" w:eastAsia="仿宋_GB2312" w:hAnsi="宋体"/>
      <w:kern w:val="20"/>
      <w:sz w:val="28"/>
      <w:szCs w:val="20"/>
    </w:rPr>
  </w:style>
  <w:style w:type="paragraph" w:customStyle="1" w:styleId="33CharChar11313Char11">
    <w:name w:val="样式 样式 样式 标题 3小节（小节）标题 3 Char Char分节第一小节1.1标题 3第1小节标题 3 Char1.......1"/>
    <w:basedOn w:val="33CharChar11313Char111"/>
    <w:rsid w:val="00EE593D"/>
    <w:rPr>
      <w:sz w:val="28"/>
    </w:rPr>
  </w:style>
  <w:style w:type="paragraph" w:customStyle="1" w:styleId="CharChar1CharCharCharCharCharCharChar">
    <w:name w:val="Char Char1 Char Char Char Char Char Char Char"/>
    <w:basedOn w:val="a2"/>
    <w:rsid w:val="00EE593D"/>
    <w:pPr>
      <w:widowControl/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  <w:style w:type="table" w:customStyle="1" w:styleId="116">
    <w:name w:val="无格式表格 11"/>
    <w:basedOn w:val="a4"/>
    <w:uiPriority w:val="41"/>
    <w:rsid w:val="00EE593D"/>
    <w:rPr>
      <w:kern w:val="2"/>
      <w:sz w:val="21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newtext">
    <w:name w:val="newtext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121">
    <w:name w:val="无格式表格 12"/>
    <w:basedOn w:val="a4"/>
    <w:uiPriority w:val="41"/>
    <w:rsid w:val="00EE593D"/>
    <w:rPr>
      <w:kern w:val="2"/>
      <w:sz w:val="21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afffff2">
    <w:name w:val="黑体"/>
    <w:qFormat/>
    <w:rsid w:val="00EE593D"/>
    <w:rPr>
      <w:rFonts w:ascii="Arial" w:eastAsia="黑体" w:hAnsi="Arial"/>
      <w:sz w:val="21"/>
      <w:vertAlign w:val="baseline"/>
    </w:rPr>
  </w:style>
  <w:style w:type="character" w:customStyle="1" w:styleId="71">
    <w:name w:val="标题 7 字符1"/>
    <w:link w:val="7"/>
    <w:qFormat/>
    <w:rsid w:val="00EE593D"/>
    <w:rPr>
      <w:rFonts w:ascii="Times New Roman" w:hAnsi="Times New Roman"/>
      <w:b/>
      <w:bCs/>
      <w:kern w:val="2"/>
      <w:sz w:val="24"/>
      <w:szCs w:val="24"/>
    </w:rPr>
  </w:style>
  <w:style w:type="character" w:customStyle="1" w:styleId="1fc">
    <w:name w:val="未处理的提及1"/>
    <w:uiPriority w:val="99"/>
    <w:unhideWhenUsed/>
    <w:rsid w:val="00EE593D"/>
    <w:rPr>
      <w:color w:val="808080"/>
      <w:shd w:val="clear" w:color="auto" w:fill="E6E6E6"/>
    </w:rPr>
  </w:style>
  <w:style w:type="character" w:customStyle="1" w:styleId="langwithname">
    <w:name w:val="langwithname"/>
    <w:rsid w:val="00EE593D"/>
  </w:style>
  <w:style w:type="character" w:customStyle="1" w:styleId="fn">
    <w:name w:val="fn"/>
    <w:rsid w:val="00EE593D"/>
  </w:style>
  <w:style w:type="character" w:customStyle="1" w:styleId="1fd">
    <w:name w:val="不明显强调1"/>
    <w:uiPriority w:val="19"/>
    <w:qFormat/>
    <w:rsid w:val="00EE593D"/>
    <w:rPr>
      <w:i/>
      <w:iCs/>
      <w:color w:val="808080"/>
    </w:rPr>
  </w:style>
  <w:style w:type="character" w:customStyle="1" w:styleId="apple-style-span">
    <w:name w:val="apple-style-span"/>
    <w:qFormat/>
    <w:rsid w:val="00EE593D"/>
  </w:style>
  <w:style w:type="character" w:customStyle="1" w:styleId="af2">
    <w:name w:val="正文首行缩进 字符"/>
    <w:link w:val="af1"/>
    <w:uiPriority w:val="99"/>
    <w:qFormat/>
    <w:rsid w:val="00EE593D"/>
  </w:style>
  <w:style w:type="character" w:customStyle="1" w:styleId="CharChar2">
    <w:name w:val="Char Char2"/>
    <w:qFormat/>
    <w:rsid w:val="00EE593D"/>
    <w:rPr>
      <w:rFonts w:ascii="Arial" w:eastAsia="黑体" w:hAnsi="Arial"/>
      <w:b/>
      <w:bCs/>
      <w:kern w:val="2"/>
      <w:sz w:val="32"/>
      <w:szCs w:val="32"/>
    </w:rPr>
  </w:style>
  <w:style w:type="character" w:customStyle="1" w:styleId="hzcx1">
    <w:name w:val="hzcx1"/>
    <w:qFormat/>
    <w:rsid w:val="00EE593D"/>
    <w:rPr>
      <w:rFonts w:cs="Times New Roman"/>
      <w:b/>
      <w:bCs/>
      <w:color w:val="000000"/>
      <w:sz w:val="18"/>
      <w:szCs w:val="18"/>
      <w:u w:val="none"/>
    </w:rPr>
  </w:style>
  <w:style w:type="character" w:customStyle="1" w:styleId="Char12">
    <w:name w:val="图编号 Char1"/>
    <w:link w:val="afffff3"/>
    <w:qFormat/>
    <w:rsid w:val="00EE593D"/>
    <w:rPr>
      <w:sz w:val="24"/>
      <w:szCs w:val="24"/>
    </w:rPr>
  </w:style>
  <w:style w:type="paragraph" w:customStyle="1" w:styleId="afffff3">
    <w:name w:val="图编号"/>
    <w:basedOn w:val="a2"/>
    <w:next w:val="a2"/>
    <w:link w:val="Char12"/>
    <w:qFormat/>
    <w:rsid w:val="00EE593D"/>
    <w:pPr>
      <w:spacing w:line="360" w:lineRule="auto"/>
      <w:ind w:firstLine="288"/>
      <w:jc w:val="center"/>
    </w:pPr>
    <w:rPr>
      <w:kern w:val="0"/>
      <w:sz w:val="24"/>
      <w:szCs w:val="24"/>
    </w:rPr>
  </w:style>
  <w:style w:type="character" w:customStyle="1" w:styleId="Char2">
    <w:name w:val="段 Char"/>
    <w:link w:val="afffff4"/>
    <w:qFormat/>
    <w:rsid w:val="00EE593D"/>
    <w:rPr>
      <w:rFonts w:ascii="宋体"/>
    </w:rPr>
  </w:style>
  <w:style w:type="paragraph" w:customStyle="1" w:styleId="afffff4">
    <w:name w:val="段"/>
    <w:link w:val="Char2"/>
    <w:qFormat/>
    <w:rsid w:val="00EE593D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character" w:customStyle="1" w:styleId="Char3">
    <w:name w:val="样式 图编号 + 四号 Char"/>
    <w:link w:val="afffff5"/>
    <w:qFormat/>
    <w:rsid w:val="00EE593D"/>
    <w:rPr>
      <w:sz w:val="28"/>
      <w:szCs w:val="24"/>
    </w:rPr>
  </w:style>
  <w:style w:type="paragraph" w:customStyle="1" w:styleId="afffff5">
    <w:name w:val="样式 图编号 + 四号"/>
    <w:basedOn w:val="afffff3"/>
    <w:link w:val="Char3"/>
    <w:qFormat/>
    <w:rsid w:val="00EE593D"/>
    <w:rPr>
      <w:sz w:val="28"/>
    </w:rPr>
  </w:style>
  <w:style w:type="character" w:customStyle="1" w:styleId="Char13">
    <w:name w:val="日期 Char1"/>
    <w:uiPriority w:val="99"/>
    <w:semiHidden/>
    <w:rsid w:val="00EE593D"/>
    <w:rPr>
      <w:rFonts w:ascii="Times New Roman" w:eastAsia="仿宋_GB2312" w:hAnsi="Times New Roman"/>
      <w:sz w:val="28"/>
    </w:rPr>
  </w:style>
  <w:style w:type="character" w:customStyle="1" w:styleId="Char14">
    <w:name w:val="纯文本 Char1"/>
    <w:uiPriority w:val="99"/>
    <w:semiHidden/>
    <w:rsid w:val="00EE593D"/>
    <w:rPr>
      <w:rFonts w:ascii="宋体" w:eastAsia="宋体" w:hAnsi="Courier New" w:cs="Courier New"/>
      <w:szCs w:val="21"/>
    </w:rPr>
  </w:style>
  <w:style w:type="character" w:customStyle="1" w:styleId="Char15">
    <w:name w:val="正文文本缩进 Char1"/>
    <w:uiPriority w:val="99"/>
    <w:semiHidden/>
    <w:rsid w:val="00EE593D"/>
    <w:rPr>
      <w:rFonts w:ascii="Times New Roman" w:eastAsia="仿宋_GB2312" w:hAnsi="Times New Roman"/>
      <w:sz w:val="28"/>
    </w:rPr>
  </w:style>
  <w:style w:type="character" w:customStyle="1" w:styleId="Char16">
    <w:name w:val="正文首行缩进 Char1"/>
    <w:uiPriority w:val="99"/>
    <w:rsid w:val="00EE593D"/>
    <w:rPr>
      <w:rFonts w:ascii="宋体"/>
      <w:snapToGrid/>
      <w:kern w:val="2"/>
      <w:szCs w:val="24"/>
    </w:rPr>
  </w:style>
  <w:style w:type="paragraph" w:customStyle="1" w:styleId="Rectitle">
    <w:name w:val="Rec_title"/>
    <w:basedOn w:val="a2"/>
    <w:next w:val="a2"/>
    <w:qFormat/>
    <w:rsid w:val="00EE593D"/>
    <w:pPr>
      <w:keepNext/>
      <w:keepLines/>
      <w:widowControl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ascii="Times New Roman Bold" w:hAnsi="Times New Roman Bold"/>
      <w:b/>
      <w:kern w:val="0"/>
      <w:sz w:val="24"/>
      <w:szCs w:val="20"/>
      <w:lang w:val="en-GB" w:eastAsia="en-US"/>
    </w:rPr>
  </w:style>
  <w:style w:type="paragraph" w:customStyle="1" w:styleId="afffff6">
    <w:name w:val="我的正文"/>
    <w:basedOn w:val="a2"/>
    <w:qFormat/>
    <w:rsid w:val="00EE593D"/>
    <w:pPr>
      <w:spacing w:line="360" w:lineRule="auto"/>
      <w:ind w:firstLineChars="200" w:firstLine="480"/>
    </w:pPr>
    <w:rPr>
      <w:sz w:val="28"/>
      <w:szCs w:val="21"/>
    </w:rPr>
  </w:style>
  <w:style w:type="paragraph" w:customStyle="1" w:styleId="afffff7">
    <w:name w:val="表号"/>
    <w:basedOn w:val="a2"/>
    <w:next w:val="af1"/>
    <w:qFormat/>
    <w:rsid w:val="00EE593D"/>
    <w:pPr>
      <w:keepLines/>
      <w:autoSpaceDE w:val="0"/>
      <w:autoSpaceDN w:val="0"/>
      <w:adjustRightInd w:val="0"/>
      <w:spacing w:line="360" w:lineRule="auto"/>
      <w:jc w:val="center"/>
    </w:pPr>
    <w:rPr>
      <w:rFonts w:ascii="Arial" w:eastAsia="华文细黑" w:hAnsi="Arial"/>
      <w:kern w:val="0"/>
      <w:sz w:val="24"/>
      <w:szCs w:val="18"/>
    </w:rPr>
  </w:style>
  <w:style w:type="paragraph" w:customStyle="1" w:styleId="afffff8">
    <w:name w:val="参考文献"/>
    <w:basedOn w:val="a2"/>
    <w:next w:val="a2"/>
    <w:qFormat/>
    <w:rsid w:val="00EE593D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ff9">
    <w:name w:val="表编号"/>
    <w:basedOn w:val="a2"/>
    <w:next w:val="a2"/>
    <w:qFormat/>
    <w:rsid w:val="00EE593D"/>
    <w:pPr>
      <w:spacing w:line="360" w:lineRule="auto"/>
      <w:jc w:val="center"/>
    </w:pPr>
    <w:rPr>
      <w:rFonts w:ascii="Times New Roman" w:hAnsi="Times New Roman"/>
      <w:sz w:val="24"/>
      <w:szCs w:val="20"/>
    </w:rPr>
  </w:style>
  <w:style w:type="paragraph" w:customStyle="1" w:styleId="3110">
    <w:name w:val="列出段落311"/>
    <w:basedOn w:val="a2"/>
    <w:uiPriority w:val="34"/>
    <w:qFormat/>
    <w:rsid w:val="00EE593D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CharChar1CharCharCharCharCharChar">
    <w:name w:val="Char Char Char Char Char Char1 Char Char Char Char Char Char"/>
    <w:basedOn w:val="af7"/>
    <w:qFormat/>
    <w:rsid w:val="00EE593D"/>
    <w:pPr>
      <w:topLinePunct w:val="0"/>
      <w:adjustRightInd w:val="0"/>
      <w:spacing w:line="436" w:lineRule="exact"/>
      <w:ind w:left="357"/>
      <w:jc w:val="left"/>
      <w:outlineLvl w:val="3"/>
    </w:pPr>
    <w:rPr>
      <w:rFonts w:ascii="Tahoma" w:hAnsi="Tahoma"/>
      <w:b/>
      <w:kern w:val="2"/>
      <w:sz w:val="21"/>
    </w:rPr>
  </w:style>
  <w:style w:type="paragraph" w:customStyle="1" w:styleId="122">
    <w:name w:val="样式 样式 样式 正文首行缩进 + 首行缩进:  1 字符 + 首行缩进:  2字符 + 首行缩进:  2 字符"/>
    <w:basedOn w:val="a2"/>
    <w:uiPriority w:val="99"/>
    <w:qFormat/>
    <w:rsid w:val="00EE593D"/>
    <w:pPr>
      <w:widowControl/>
      <w:spacing w:after="120" w:line="276" w:lineRule="auto"/>
      <w:ind w:firstLineChars="200" w:firstLine="200"/>
      <w:jc w:val="left"/>
    </w:pPr>
    <w:rPr>
      <w:rFonts w:eastAsia="华文仿宋" w:cs="Calibri"/>
      <w:kern w:val="0"/>
      <w:sz w:val="30"/>
      <w:szCs w:val="30"/>
      <w:lang w:eastAsia="en-US"/>
    </w:rPr>
  </w:style>
  <w:style w:type="paragraph" w:customStyle="1" w:styleId="afffffa">
    <w:name w:val="图号"/>
    <w:basedOn w:val="a2"/>
    <w:qFormat/>
    <w:rsid w:val="00EE593D"/>
    <w:pPr>
      <w:shd w:val="clear" w:color="auto" w:fill="8C8C8C"/>
      <w:autoSpaceDE w:val="0"/>
      <w:autoSpaceDN w:val="0"/>
      <w:adjustRightInd w:val="0"/>
      <w:spacing w:before="105"/>
    </w:pPr>
    <w:rPr>
      <w:rFonts w:ascii="华文仿宋" w:eastAsia="华文仿宋" w:hAnsi="华文仿宋"/>
      <w:b/>
      <w:color w:val="FFFFFF"/>
      <w:kern w:val="0"/>
      <w:sz w:val="24"/>
      <w:szCs w:val="24"/>
    </w:rPr>
  </w:style>
  <w:style w:type="paragraph" w:customStyle="1" w:styleId="afffffb">
    <w:name w:val="目次、标准名称标题"/>
    <w:basedOn w:val="a2"/>
    <w:next w:val="a2"/>
    <w:qFormat/>
    <w:rsid w:val="00EE593D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paragraph" w:customStyle="1" w:styleId="CharCharCharCharCharCharChar1">
    <w:name w:val="Char Char Char Char Char Char Char1"/>
    <w:basedOn w:val="a2"/>
    <w:semiHidden/>
    <w:qFormat/>
    <w:rsid w:val="00EE593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afffffc">
    <w:name w:val="四级标题"/>
    <w:basedOn w:val="4"/>
    <w:next w:val="4"/>
    <w:qFormat/>
    <w:rsid w:val="00EE593D"/>
    <w:pPr>
      <w:tabs>
        <w:tab w:val="left" w:pos="360"/>
      </w:tabs>
      <w:topLinePunct w:val="0"/>
      <w:adjustRightInd/>
      <w:snapToGrid/>
      <w:spacing w:before="0" w:beforeAutospacing="1" w:after="0" w:afterAutospacing="1" w:line="360" w:lineRule="auto"/>
      <w:ind w:firstLineChars="0" w:firstLine="420"/>
    </w:pPr>
    <w:rPr>
      <w:rFonts w:ascii="Times New Roman" w:eastAsia="仿宋_GB2312" w:hAnsi="Times New Roman"/>
      <w:sz w:val="24"/>
      <w:szCs w:val="24"/>
    </w:rPr>
  </w:style>
  <w:style w:type="paragraph" w:customStyle="1" w:styleId="afffffd">
    <w:name w:val="文献分类号"/>
    <w:qFormat/>
    <w:rsid w:val="00EE593D"/>
    <w:pPr>
      <w:framePr w:hSpace="180" w:vSpace="180" w:wrap="around" w:hAnchor="margin" w:y="1" w:anchorLock="1"/>
      <w:widowControl w:val="0"/>
      <w:textAlignment w:val="center"/>
    </w:pPr>
    <w:rPr>
      <w:rFonts w:ascii="黑体" w:eastAsia="黑体" w:hAnsi="Times New Roman"/>
      <w:sz w:val="21"/>
      <w:szCs w:val="21"/>
    </w:rPr>
  </w:style>
  <w:style w:type="paragraph" w:customStyle="1" w:styleId="p0">
    <w:name w:val="p0"/>
    <w:basedOn w:val="a2"/>
    <w:uiPriority w:val="99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4">
    <w:name w:val="Char"/>
    <w:basedOn w:val="a2"/>
    <w:qFormat/>
    <w:rsid w:val="00EE593D"/>
    <w:pPr>
      <w:widowControl/>
      <w:adjustRightInd w:val="0"/>
      <w:snapToGrid w:val="0"/>
      <w:spacing w:after="120" w:line="400" w:lineRule="atLeast"/>
      <w:ind w:firstLineChars="200" w:firstLine="200"/>
      <w:jc w:val="left"/>
    </w:pPr>
    <w:rPr>
      <w:rFonts w:ascii="Times New Roman" w:hAnsi="Times New Roman"/>
      <w:szCs w:val="20"/>
    </w:rPr>
  </w:style>
  <w:style w:type="paragraph" w:customStyle="1" w:styleId="RecNo">
    <w:name w:val="Rec_No"/>
    <w:basedOn w:val="a2"/>
    <w:next w:val="aff9"/>
    <w:qFormat/>
    <w:rsid w:val="00EE593D"/>
    <w:pPr>
      <w:keepNext/>
      <w:keepLines/>
      <w:widowControl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jc w:val="left"/>
      <w:textAlignment w:val="baseline"/>
    </w:pPr>
    <w:rPr>
      <w:rFonts w:ascii="Times New Roman Bold" w:hAnsi="Times New Roman Bold"/>
      <w:b/>
      <w:kern w:val="0"/>
      <w:sz w:val="20"/>
      <w:szCs w:val="20"/>
      <w:lang w:val="en-GB" w:eastAsia="en-US"/>
    </w:rPr>
  </w:style>
  <w:style w:type="paragraph" w:customStyle="1" w:styleId="310">
    <w:name w:val="列出段落31"/>
    <w:basedOn w:val="a2"/>
    <w:uiPriority w:val="34"/>
    <w:qFormat/>
    <w:rsid w:val="00EE593D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fe">
    <w:name w:val="@他1"/>
    <w:uiPriority w:val="99"/>
    <w:unhideWhenUsed/>
    <w:rsid w:val="00EE593D"/>
    <w:rPr>
      <w:color w:val="2B579A"/>
      <w:shd w:val="clear" w:color="auto" w:fill="E6E6E6"/>
    </w:rPr>
  </w:style>
  <w:style w:type="character" w:customStyle="1" w:styleId="ifenglogo2">
    <w:name w:val="ifenglogo2"/>
    <w:qFormat/>
    <w:rsid w:val="00EE593D"/>
  </w:style>
  <w:style w:type="character" w:customStyle="1" w:styleId="Char">
    <w:name w:val="列出段落 Char"/>
    <w:link w:val="1e"/>
    <w:uiPriority w:val="99"/>
    <w:locked/>
    <w:rsid w:val="00EE593D"/>
    <w:rPr>
      <w:kern w:val="2"/>
      <w:szCs w:val="22"/>
      <w:lang w:val="sq-AL"/>
    </w:rPr>
  </w:style>
  <w:style w:type="character" w:customStyle="1" w:styleId="opdicttext22">
    <w:name w:val="op_dict_text22"/>
    <w:rsid w:val="00EE593D"/>
  </w:style>
  <w:style w:type="paragraph" w:customStyle="1" w:styleId="z-1">
    <w:name w:val="z-窗体顶端1"/>
    <w:basedOn w:val="a2"/>
    <w:next w:val="a2"/>
    <w:link w:val="z-Char"/>
    <w:uiPriority w:val="99"/>
    <w:unhideWhenUsed/>
    <w:rsid w:val="00EE593D"/>
    <w:pPr>
      <w:widowControl/>
      <w:pBdr>
        <w:bottom w:val="single" w:sz="6" w:space="1" w:color="auto"/>
      </w:pBdr>
      <w:jc w:val="center"/>
    </w:pPr>
    <w:rPr>
      <w:rFonts w:ascii="Arial" w:hAnsi="Arial"/>
      <w:vanish/>
      <w:kern w:val="0"/>
      <w:sz w:val="16"/>
      <w:szCs w:val="16"/>
    </w:rPr>
  </w:style>
  <w:style w:type="character" w:customStyle="1" w:styleId="z-Char">
    <w:name w:val="z-窗体顶端 Char"/>
    <w:link w:val="z-1"/>
    <w:uiPriority w:val="99"/>
    <w:qFormat/>
    <w:rsid w:val="00EE593D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2"/>
    <w:next w:val="a2"/>
    <w:link w:val="z-Char0"/>
    <w:uiPriority w:val="99"/>
    <w:unhideWhenUsed/>
    <w:rsid w:val="00EE593D"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16"/>
    </w:rPr>
  </w:style>
  <w:style w:type="character" w:customStyle="1" w:styleId="z-Char0">
    <w:name w:val="z-窗体底端 Char"/>
    <w:link w:val="z-10"/>
    <w:uiPriority w:val="99"/>
    <w:qFormat/>
    <w:rsid w:val="00EE593D"/>
    <w:rPr>
      <w:rFonts w:ascii="Arial" w:hAnsi="Arial"/>
      <w:vanish/>
      <w:sz w:val="16"/>
      <w:szCs w:val="16"/>
    </w:rPr>
  </w:style>
  <w:style w:type="paragraph" w:customStyle="1" w:styleId="reader-word-layer">
    <w:name w:val="reader-word-layer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1">
    <w:name w:val="15"/>
    <w:rsid w:val="00EE593D"/>
    <w:rPr>
      <w:rFonts w:ascii="Calibri" w:hAnsi="Calibri" w:hint="default"/>
      <w:color w:val="0563C1"/>
      <w:u w:val="single"/>
    </w:rPr>
  </w:style>
  <w:style w:type="paragraph" w:customStyle="1" w:styleId="TOC2">
    <w:name w:val="TOC 标题2"/>
    <w:basedOn w:val="1"/>
    <w:next w:val="a2"/>
    <w:uiPriority w:val="39"/>
    <w:unhideWhenUsed/>
    <w:qFormat/>
    <w:rsid w:val="00EE593D"/>
    <w:pPr>
      <w:keepLines/>
      <w:widowControl/>
      <w:tabs>
        <w:tab w:val="clear" w:pos="720"/>
      </w:tabs>
      <w:overflowPunct/>
      <w:autoSpaceDE/>
      <w:autoSpaceDN/>
      <w:adjustRightInd/>
      <w:spacing w:before="480" w:line="276" w:lineRule="auto"/>
      <w:textAlignment w:val="auto"/>
      <w:outlineLvl w:val="9"/>
    </w:pPr>
    <w:rPr>
      <w:rFonts w:ascii="Cambria" w:hAnsi="Cambria"/>
      <w:i w:val="0"/>
      <w:iCs w:val="0"/>
      <w:color w:val="365F91"/>
      <w:sz w:val="28"/>
      <w:szCs w:val="28"/>
      <w:lang w:val="en-US" w:eastAsia="zh-CN"/>
    </w:rPr>
  </w:style>
  <w:style w:type="paragraph" w:customStyle="1" w:styleId="summary">
    <w:name w:val="summary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user">
    <w:name w:val="user"/>
    <w:rsid w:val="00EE593D"/>
  </w:style>
  <w:style w:type="character" w:customStyle="1" w:styleId="site">
    <w:name w:val="site"/>
    <w:rsid w:val="00EE593D"/>
  </w:style>
  <w:style w:type="character" w:customStyle="1" w:styleId="comment">
    <w:name w:val="comment"/>
    <w:rsid w:val="00EE593D"/>
  </w:style>
  <w:style w:type="paragraph" w:customStyle="1" w:styleId="zsp">
    <w:name w:val="zsp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di">
    <w:name w:val="di"/>
    <w:rsid w:val="00EE593D"/>
  </w:style>
  <w:style w:type="paragraph" w:customStyle="1" w:styleId="detailpic">
    <w:name w:val="detailpic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nftop">
    <w:name w:val="inftop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red">
    <w:name w:val="red"/>
    <w:rsid w:val="00EE593D"/>
  </w:style>
  <w:style w:type="character" w:customStyle="1" w:styleId="related">
    <w:name w:val="related"/>
    <w:rsid w:val="00EE593D"/>
  </w:style>
  <w:style w:type="character" w:customStyle="1" w:styleId="time">
    <w:name w:val="time"/>
    <w:rsid w:val="00EE593D"/>
  </w:style>
  <w:style w:type="character" w:customStyle="1" w:styleId="tag">
    <w:name w:val="tag"/>
    <w:rsid w:val="00EE593D"/>
  </w:style>
  <w:style w:type="character" w:customStyle="1" w:styleId="sharetit">
    <w:name w:val="share_tit"/>
    <w:rsid w:val="00EE593D"/>
  </w:style>
  <w:style w:type="paragraph" w:customStyle="1" w:styleId="res-title">
    <w:name w:val="res-title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s-edit">
    <w:name w:val="res-edit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opyfrom">
    <w:name w:val="copyfrom"/>
    <w:rsid w:val="00EE593D"/>
  </w:style>
  <w:style w:type="character" w:customStyle="1" w:styleId="sharebox">
    <w:name w:val="share_box"/>
    <w:rsid w:val="00EE593D"/>
  </w:style>
  <w:style w:type="paragraph" w:customStyle="1" w:styleId="3f0">
    <w:name w:val="3级标题"/>
    <w:basedOn w:val="3"/>
    <w:qFormat/>
    <w:rsid w:val="00EE593D"/>
    <w:pPr>
      <w:topLinePunct w:val="0"/>
      <w:adjustRightInd/>
      <w:snapToGrid/>
      <w:spacing w:beforeLines="0" w:before="0" w:after="0" w:line="416" w:lineRule="auto"/>
      <w:ind w:firstLineChars="200" w:firstLine="562"/>
      <w:jc w:val="both"/>
    </w:pPr>
    <w:rPr>
      <w:rFonts w:ascii="仿宋_GB2312" w:eastAsia="仿宋_GB2312" w:hAnsi="仿宋_GB2312"/>
      <w:b/>
      <w:kern w:val="0"/>
      <w:sz w:val="28"/>
    </w:rPr>
  </w:style>
  <w:style w:type="paragraph" w:customStyle="1" w:styleId="afffffe">
    <w:name w:val="所标正文"/>
    <w:basedOn w:val="a2"/>
    <w:qFormat/>
    <w:rsid w:val="00EE593D"/>
    <w:pPr>
      <w:spacing w:line="360" w:lineRule="auto"/>
      <w:ind w:firstLineChars="200" w:firstLine="200"/>
    </w:pPr>
    <w:rPr>
      <w:rFonts w:ascii="仿宋_GB2312" w:eastAsia="仿宋_GB2312"/>
      <w:sz w:val="32"/>
      <w:szCs w:val="28"/>
    </w:rPr>
  </w:style>
  <w:style w:type="paragraph" w:customStyle="1" w:styleId="WPSOffice1">
    <w:name w:val="WPSOffice手动目录 1"/>
    <w:qFormat/>
    <w:rsid w:val="00EE593D"/>
  </w:style>
  <w:style w:type="paragraph" w:customStyle="1" w:styleId="WPSOffice2">
    <w:name w:val="WPSOffice手动目录 2"/>
    <w:qFormat/>
    <w:rsid w:val="00EE593D"/>
    <w:pPr>
      <w:ind w:leftChars="200" w:left="200"/>
    </w:pPr>
  </w:style>
  <w:style w:type="paragraph" w:customStyle="1" w:styleId="WPSOffice3">
    <w:name w:val="WPSOffice手动目录 3"/>
    <w:qFormat/>
    <w:rsid w:val="00EE593D"/>
    <w:pPr>
      <w:ind w:leftChars="400" w:left="400"/>
    </w:pPr>
  </w:style>
  <w:style w:type="character" w:customStyle="1" w:styleId="affffff">
    <w:name w:val="样式 黑体"/>
    <w:rsid w:val="00EE593D"/>
    <w:rPr>
      <w:rFonts w:ascii="Arial" w:eastAsia="黑体" w:hAnsi="Arial"/>
      <w:color w:val="000000"/>
      <w:sz w:val="21"/>
    </w:rPr>
  </w:style>
  <w:style w:type="paragraph" w:customStyle="1" w:styleId="221">
    <w:name w:val="样式 样式 正文++ + 首行缩进:  2 字符 + 首行缩进:  2 字符"/>
    <w:basedOn w:val="2fb"/>
    <w:qFormat/>
    <w:rsid w:val="00EE593D"/>
    <w:pPr>
      <w:spacing w:line="350" w:lineRule="atLeast"/>
    </w:pPr>
  </w:style>
  <w:style w:type="character" w:customStyle="1" w:styleId="Char17">
    <w:name w:val="脚注文本 Char1"/>
    <w:uiPriority w:val="99"/>
    <w:qFormat/>
    <w:rsid w:val="00EE593D"/>
    <w:rPr>
      <w:rFonts w:ascii="Times New Roman" w:eastAsia="华文仿宋" w:hAnsi="Times New Roman"/>
      <w:sz w:val="18"/>
      <w:szCs w:val="18"/>
    </w:rPr>
  </w:style>
  <w:style w:type="table" w:customStyle="1" w:styleId="117">
    <w:name w:val="网格型11"/>
    <w:basedOn w:val="a4"/>
    <w:uiPriority w:val="39"/>
    <w:qFormat/>
    <w:rsid w:val="00EE593D"/>
    <w:rPr>
      <w:rFonts w:eastAsia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fc">
    <w:name w:val="网格型2"/>
    <w:basedOn w:val="a4"/>
    <w:uiPriority w:val="39"/>
    <w:qFormat/>
    <w:rsid w:val="00EE593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无格式表格 111"/>
    <w:basedOn w:val="a4"/>
    <w:uiPriority w:val="41"/>
    <w:rsid w:val="00EE593D"/>
    <w:rPr>
      <w:kern w:val="2"/>
      <w:sz w:val="24"/>
      <w:szCs w:val="24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1ff">
    <w:name w:val="日期 字符1"/>
    <w:uiPriority w:val="99"/>
    <w:semiHidden/>
    <w:rsid w:val="00EE593D"/>
    <w:rPr>
      <w:rFonts w:ascii="Times New Roman" w:eastAsia="华文仿宋" w:hAnsi="Times New Roman"/>
      <w:sz w:val="28"/>
    </w:rPr>
  </w:style>
  <w:style w:type="character" w:customStyle="1" w:styleId="1ff0">
    <w:name w:val="标题 字符1"/>
    <w:uiPriority w:val="10"/>
    <w:rsid w:val="00EE593D"/>
    <w:rPr>
      <w:rFonts w:ascii="Cambria" w:eastAsia="宋体" w:hAnsi="Cambria" w:cs="Times New Roman"/>
      <w:b/>
      <w:bCs/>
      <w:sz w:val="32"/>
      <w:szCs w:val="32"/>
    </w:rPr>
  </w:style>
  <w:style w:type="character" w:customStyle="1" w:styleId="1ff1">
    <w:name w:val="正文文本缩进 字符1"/>
    <w:uiPriority w:val="99"/>
    <w:semiHidden/>
    <w:rsid w:val="00EE593D"/>
    <w:rPr>
      <w:rFonts w:ascii="Times New Roman" w:eastAsia="华文仿宋" w:hAnsi="Times New Roman"/>
      <w:sz w:val="28"/>
    </w:rPr>
  </w:style>
  <w:style w:type="character" w:customStyle="1" w:styleId="1ff2">
    <w:name w:val="正文首行缩进 字符1"/>
    <w:uiPriority w:val="99"/>
    <w:semiHidden/>
    <w:rsid w:val="00EE593D"/>
    <w:rPr>
      <w:rFonts w:ascii="Times New Roman" w:eastAsia="华文仿宋" w:hAnsi="Times New Roman" w:cs="Times New Roman"/>
      <w:snapToGrid/>
      <w:sz w:val="24"/>
      <w:szCs w:val="24"/>
    </w:rPr>
  </w:style>
  <w:style w:type="table" w:customStyle="1" w:styleId="3f1">
    <w:name w:val="网格型3"/>
    <w:basedOn w:val="a4"/>
    <w:uiPriority w:val="59"/>
    <w:qFormat/>
    <w:rsid w:val="00EE593D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0">
    <w:name w:val="无格式表格 112"/>
    <w:basedOn w:val="a4"/>
    <w:uiPriority w:val="41"/>
    <w:rsid w:val="00EE593D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2fd">
    <w:name w:val="未处理的提及2"/>
    <w:uiPriority w:val="99"/>
    <w:unhideWhenUsed/>
    <w:rsid w:val="00EE593D"/>
    <w:rPr>
      <w:color w:val="808080"/>
      <w:shd w:val="clear" w:color="auto" w:fill="E6E6E6"/>
    </w:rPr>
  </w:style>
  <w:style w:type="paragraph" w:customStyle="1" w:styleId="222">
    <w:name w:val="样式 样式 样式 正文++ + 首行缩进:  2 字符 + 首行缩进:  2 字符 + 首行缩进:  2 字符 行距: 最小值..."/>
    <w:basedOn w:val="221"/>
    <w:rsid w:val="00EE593D"/>
    <w:pPr>
      <w:spacing w:beforeLines="20" w:before="20" w:afterLines="20" w:after="20" w:line="370" w:lineRule="atLeast"/>
    </w:pPr>
  </w:style>
  <w:style w:type="paragraph" w:customStyle="1" w:styleId="2TimesNewRoman42180">
    <w:name w:val="样式 样式 样式 样式 标题 2 + Times New Roman + 段前: 42 磅 段后: 18 磅 + 首行缩进:  ..."/>
    <w:basedOn w:val="2TimesNewRoman421807"/>
    <w:rsid w:val="00EE593D"/>
    <w:pPr>
      <w:spacing w:before="600"/>
    </w:pPr>
  </w:style>
  <w:style w:type="paragraph" w:customStyle="1" w:styleId="22GB2312">
    <w:name w:val="样式 样式 样式 正文++ + 首行缩进:  2 字符 + 首行缩进:  2 字符 + (中文) 楷体_GB2312 首行缩进..."/>
    <w:basedOn w:val="221"/>
    <w:rsid w:val="00EE593D"/>
    <w:pPr>
      <w:spacing w:before="170"/>
    </w:pPr>
    <w:rPr>
      <w:rFonts w:eastAsia="楷体_GB2312"/>
    </w:rPr>
  </w:style>
  <w:style w:type="paragraph" w:customStyle="1" w:styleId="050510">
    <w:name w:val="样式 图题 + 段前: 0.5 行 段后: 0.5 行1"/>
    <w:basedOn w:val="afff3"/>
    <w:rsid w:val="00EE593D"/>
    <w:pPr>
      <w:spacing w:before="170" w:after="170"/>
    </w:pPr>
    <w:rPr>
      <w:rFonts w:cs="宋体"/>
      <w:szCs w:val="20"/>
    </w:rPr>
  </w:style>
  <w:style w:type="paragraph" w:customStyle="1" w:styleId="050511">
    <w:name w:val="样式 表题 + 段前: 0.5 行 段后: 0.5 行1"/>
    <w:basedOn w:val="afff7"/>
    <w:rsid w:val="00EE593D"/>
    <w:pPr>
      <w:spacing w:before="170" w:after="170"/>
    </w:pPr>
    <w:rPr>
      <w:rFonts w:cs="宋体"/>
      <w:szCs w:val="20"/>
    </w:rPr>
  </w:style>
  <w:style w:type="paragraph" w:customStyle="1" w:styleId="CambriaTimesNewRoman">
    <w:name w:val="样式 样式 表文 + Cambria 居中 + Times New Roman"/>
    <w:basedOn w:val="Cambria"/>
    <w:rsid w:val="00EE593D"/>
    <w:pPr>
      <w:spacing w:afterLines="10" w:after="10"/>
    </w:pPr>
    <w:rPr>
      <w:rFonts w:ascii="Times New Roman" w:hAnsi="Times New Roman"/>
      <w:position w:val="0"/>
    </w:rPr>
  </w:style>
  <w:style w:type="character" w:customStyle="1" w:styleId="Char18">
    <w:name w:val="文档结构图 Char1"/>
    <w:uiPriority w:val="99"/>
    <w:semiHidden/>
    <w:qFormat/>
    <w:rsid w:val="00EE593D"/>
    <w:rPr>
      <w:rFonts w:ascii="Microsoft YaHei UI" w:eastAsia="Microsoft YaHei UI" w:hAnsi="仿宋_GB2312" w:cs="仿宋_GB2312"/>
      <w:sz w:val="18"/>
      <w:szCs w:val="18"/>
    </w:rPr>
  </w:style>
  <w:style w:type="paragraph" w:customStyle="1" w:styleId="1ff3">
    <w:name w:val="批注框文本1"/>
    <w:basedOn w:val="a2"/>
    <w:next w:val="aff1"/>
    <w:uiPriority w:val="99"/>
    <w:unhideWhenUsed/>
    <w:qFormat/>
    <w:rsid w:val="00EE593D"/>
    <w:pPr>
      <w:spacing w:line="360" w:lineRule="auto"/>
      <w:ind w:firstLineChars="200" w:firstLine="200"/>
    </w:pPr>
    <w:rPr>
      <w:rFonts w:ascii="Times New Roman" w:eastAsia="仿宋_GB2312" w:hAnsi="Times New Roman"/>
      <w:sz w:val="18"/>
      <w:szCs w:val="18"/>
    </w:rPr>
  </w:style>
  <w:style w:type="character" w:customStyle="1" w:styleId="Char19">
    <w:name w:val="批注框文本 Char1"/>
    <w:uiPriority w:val="99"/>
    <w:semiHidden/>
    <w:qFormat/>
    <w:rsid w:val="00EE593D"/>
    <w:rPr>
      <w:rFonts w:ascii="仿宋_GB2312" w:eastAsia="仿宋_GB2312" w:hAnsi="仿宋_GB2312" w:cs="仿宋_GB2312"/>
      <w:sz w:val="18"/>
      <w:szCs w:val="18"/>
    </w:rPr>
  </w:style>
  <w:style w:type="paragraph" w:customStyle="1" w:styleId="-EFunotentextCharChar1">
    <w:name w:val="-E Fußnotentext Char Char1"/>
    <w:basedOn w:val="a2"/>
    <w:next w:val="aff5"/>
    <w:unhideWhenUsed/>
    <w:qFormat/>
    <w:rsid w:val="00EE593D"/>
    <w:pPr>
      <w:snapToGrid w:val="0"/>
      <w:spacing w:line="360" w:lineRule="auto"/>
      <w:ind w:firstLineChars="200" w:firstLine="200"/>
      <w:jc w:val="left"/>
    </w:pPr>
    <w:rPr>
      <w:rFonts w:ascii="Times New Roman" w:eastAsia="仿宋_GB2312" w:hAnsi="Times New Roman"/>
      <w:sz w:val="18"/>
      <w:szCs w:val="18"/>
    </w:rPr>
  </w:style>
  <w:style w:type="paragraph" w:customStyle="1" w:styleId="1ff4">
    <w:name w:val="尾注文本1"/>
    <w:basedOn w:val="a2"/>
    <w:next w:val="aff"/>
    <w:qFormat/>
    <w:rsid w:val="00EE593D"/>
    <w:pPr>
      <w:snapToGrid w:val="0"/>
      <w:spacing w:line="360" w:lineRule="auto"/>
      <w:ind w:firstLineChars="200" w:firstLine="200"/>
      <w:jc w:val="left"/>
    </w:pPr>
    <w:rPr>
      <w:rFonts w:ascii="Times New Roman" w:eastAsia="仿宋_GB2312" w:hAnsi="Times New Roman"/>
      <w:sz w:val="28"/>
    </w:rPr>
  </w:style>
  <w:style w:type="character" w:customStyle="1" w:styleId="Char1a">
    <w:name w:val="尾注文本 Char1"/>
    <w:uiPriority w:val="99"/>
    <w:semiHidden/>
    <w:qFormat/>
    <w:rsid w:val="00EE593D"/>
    <w:rPr>
      <w:rFonts w:ascii="仿宋_GB2312" w:eastAsia="仿宋_GB2312" w:hAnsi="仿宋_GB2312" w:cs="仿宋_GB2312"/>
      <w:sz w:val="28"/>
      <w:szCs w:val="28"/>
    </w:rPr>
  </w:style>
  <w:style w:type="paragraph" w:customStyle="1" w:styleId="1ff5">
    <w:name w:val="批注文字1"/>
    <w:basedOn w:val="a2"/>
    <w:next w:val="ab"/>
    <w:uiPriority w:val="99"/>
    <w:unhideWhenUsed/>
    <w:qFormat/>
    <w:rsid w:val="00EE593D"/>
    <w:pPr>
      <w:spacing w:line="360" w:lineRule="auto"/>
      <w:ind w:firstLineChars="200" w:firstLine="200"/>
      <w:jc w:val="left"/>
    </w:pPr>
    <w:rPr>
      <w:rFonts w:ascii="Times New Roman" w:eastAsia="仿宋_GB2312" w:hAnsi="Times New Roman"/>
      <w:sz w:val="28"/>
    </w:rPr>
  </w:style>
  <w:style w:type="paragraph" w:customStyle="1" w:styleId="affffff0">
    <w:name w:val="专栏"/>
    <w:basedOn w:val="a2"/>
    <w:link w:val="Char5"/>
    <w:qFormat/>
    <w:rsid w:val="00EE593D"/>
    <w:pPr>
      <w:adjustRightInd w:val="0"/>
      <w:snapToGrid w:val="0"/>
      <w:spacing w:line="500" w:lineRule="exact"/>
      <w:ind w:firstLineChars="200" w:firstLine="560"/>
    </w:pPr>
    <w:rPr>
      <w:rFonts w:ascii="楷体_GB2312" w:eastAsia="楷体_GB2312" w:hAnsi="Times New Roman" w:cs="仿宋_GB2312"/>
      <w:sz w:val="28"/>
      <w:szCs w:val="28"/>
    </w:rPr>
  </w:style>
  <w:style w:type="character" w:customStyle="1" w:styleId="Char5">
    <w:name w:val="专栏 Char"/>
    <w:link w:val="affffff0"/>
    <w:rsid w:val="00EE593D"/>
    <w:rPr>
      <w:rFonts w:ascii="楷体_GB2312" w:eastAsia="楷体_GB2312" w:hAnsi="Times New Roman" w:cs="仿宋_GB2312"/>
      <w:kern w:val="2"/>
      <w:sz w:val="28"/>
      <w:szCs w:val="28"/>
    </w:rPr>
  </w:style>
  <w:style w:type="paragraph" w:customStyle="1" w:styleId="2220">
    <w:name w:val="样式 样式 样式 样式 样式 样式 正文++ + 首行缩进:  2 字符 + 首行缩进:  2 字符 + 首行缩进:  2 字符..."/>
    <w:basedOn w:val="a2"/>
    <w:qFormat/>
    <w:rsid w:val="00EE593D"/>
    <w:pPr>
      <w:topLinePunct/>
      <w:adjustRightInd w:val="0"/>
      <w:snapToGrid w:val="0"/>
      <w:spacing w:beforeLines="50" w:afterLines="50" w:line="390" w:lineRule="atLeast"/>
      <w:ind w:firstLineChars="200" w:firstLine="200"/>
    </w:pPr>
    <w:rPr>
      <w:rFonts w:ascii="Times New Roman" w:hAnsi="Times New Roman" w:cs="宋体"/>
      <w:spacing w:val="2"/>
      <w:szCs w:val="20"/>
    </w:rPr>
  </w:style>
  <w:style w:type="paragraph" w:customStyle="1" w:styleId="2221">
    <w:name w:val="样式 样式 样式 样式 正文++ + 首行缩进:  2 字符 + 首行缩进:  2 字符 + 首行缩进:  2 字符 行距: 最..."/>
    <w:basedOn w:val="222"/>
    <w:rsid w:val="00EE593D"/>
    <w:pPr>
      <w:spacing w:line="400" w:lineRule="atLeast"/>
    </w:pPr>
  </w:style>
  <w:style w:type="paragraph" w:customStyle="1" w:styleId="2222">
    <w:name w:val="样式 样式 样式 样式 样式 正文++ + 首行缩进:  2 字符 + 首行缩进:  2 字符 + 首行缩进:  2 字符 行距..."/>
    <w:basedOn w:val="2221"/>
    <w:rsid w:val="00EE593D"/>
    <w:pPr>
      <w:spacing w:before="68" w:after="68"/>
      <w:ind w:firstLine="420"/>
    </w:pPr>
    <w:rPr>
      <w:sz w:val="22"/>
    </w:rPr>
  </w:style>
  <w:style w:type="paragraph" w:customStyle="1" w:styleId="MTDisplayEquation">
    <w:name w:val="MTDisplayEquation"/>
    <w:basedOn w:val="35122"/>
    <w:next w:val="a2"/>
    <w:link w:val="MTDisplayEquationChar"/>
    <w:rsid w:val="00EE593D"/>
    <w:pPr>
      <w:tabs>
        <w:tab w:val="center" w:pos="3440"/>
        <w:tab w:val="right" w:pos="6860"/>
      </w:tabs>
      <w:spacing w:before="272" w:after="102"/>
      <w:ind w:firstLine="420"/>
    </w:pPr>
    <w:rPr>
      <w:szCs w:val="32"/>
    </w:rPr>
  </w:style>
  <w:style w:type="character" w:customStyle="1" w:styleId="3Char">
    <w:name w:val="样式 标题 3 + 微软雅黑 五号 左 Char"/>
    <w:link w:val="35"/>
    <w:rsid w:val="00EE593D"/>
    <w:rPr>
      <w:rFonts w:ascii="微软雅黑" w:eastAsia="微软雅黑" w:hAnsi="微软雅黑" w:cs="宋体"/>
      <w:kern w:val="2"/>
      <w:sz w:val="21"/>
    </w:rPr>
  </w:style>
  <w:style w:type="character" w:customStyle="1" w:styleId="351Char">
    <w:name w:val="样式 样式 标题 3 + 微软雅黑 五号 左 + 段前: 51 磅 Char"/>
    <w:link w:val="351"/>
    <w:rsid w:val="00EE593D"/>
    <w:rPr>
      <w:rFonts w:ascii="微软雅黑" w:eastAsia="微软雅黑" w:hAnsi="微软雅黑" w:cs="宋体"/>
      <w:kern w:val="2"/>
      <w:sz w:val="21"/>
    </w:rPr>
  </w:style>
  <w:style w:type="character" w:customStyle="1" w:styleId="3512Char">
    <w:name w:val="样式 样式 样式 标题 3 + 微软雅黑 五号 左 + 段前: 51 磅 + 段前: 2 行 Char"/>
    <w:link w:val="3512"/>
    <w:rsid w:val="00EE593D"/>
    <w:rPr>
      <w:rFonts w:ascii="方正报宋简体" w:eastAsia="方正报宋简体" w:hAnsi="微软雅黑" w:cs="宋体"/>
      <w:kern w:val="2"/>
      <w:sz w:val="21"/>
    </w:rPr>
  </w:style>
  <w:style w:type="character" w:customStyle="1" w:styleId="35122Char">
    <w:name w:val="样式 样式 样式 样式 标题 3 + 微软雅黑 五号 左 + 段前: 51 磅 + 段前: 2 行 + 首行缩进:  2 字符... Char"/>
    <w:link w:val="35122"/>
    <w:rsid w:val="00EE593D"/>
    <w:rPr>
      <w:rFonts w:ascii="方正小标宋简体" w:eastAsia="方正小标宋简体" w:hAnsi="微软雅黑" w:cs="宋体"/>
      <w:kern w:val="2"/>
      <w:sz w:val="21"/>
    </w:rPr>
  </w:style>
  <w:style w:type="character" w:customStyle="1" w:styleId="MTDisplayEquationChar">
    <w:name w:val="MTDisplayEquation Char"/>
    <w:link w:val="MTDisplayEquation"/>
    <w:rsid w:val="00EE593D"/>
    <w:rPr>
      <w:rFonts w:ascii="方正小标宋简体" w:eastAsia="方正小标宋简体" w:hAnsi="微软雅黑" w:cs="宋体"/>
      <w:kern w:val="2"/>
      <w:sz w:val="21"/>
      <w:szCs w:val="32"/>
    </w:rPr>
  </w:style>
  <w:style w:type="character" w:customStyle="1" w:styleId="bjh-p">
    <w:name w:val="bjh-p"/>
    <w:rsid w:val="00EE593D"/>
  </w:style>
  <w:style w:type="table" w:customStyle="1" w:styleId="1ff6">
    <w:name w:val="网格型浅色1"/>
    <w:basedOn w:val="a4"/>
    <w:uiPriority w:val="40"/>
    <w:qFormat/>
    <w:rsid w:val="00EE593D"/>
    <w:rPr>
      <w:rFonts w:ascii="等线" w:eastAsia="等线" w:hAnsi="等线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affffff1">
    <w:name w:val="图标题"/>
    <w:basedOn w:val="aff7"/>
    <w:qFormat/>
    <w:rsid w:val="00EE593D"/>
    <w:pPr>
      <w:spacing w:line="240" w:lineRule="auto"/>
      <w:jc w:val="center"/>
    </w:pPr>
    <w:rPr>
      <w:rFonts w:ascii="仿宋_GB2312"/>
      <w:sz w:val="24"/>
      <w:szCs w:val="24"/>
    </w:rPr>
  </w:style>
  <w:style w:type="character" w:customStyle="1" w:styleId="2fe">
    <w:name w:val="@他2"/>
    <w:uiPriority w:val="99"/>
    <w:unhideWhenUsed/>
    <w:rsid w:val="00EE593D"/>
    <w:rPr>
      <w:color w:val="2B579A"/>
      <w:shd w:val="clear" w:color="auto" w:fill="E6E6E6"/>
    </w:rPr>
  </w:style>
  <w:style w:type="table" w:customStyle="1" w:styleId="211">
    <w:name w:val="网格型21"/>
    <w:basedOn w:val="a4"/>
    <w:uiPriority w:val="39"/>
    <w:qFormat/>
    <w:rsid w:val="00EE593D"/>
    <w:pPr>
      <w:widowControl w:val="0"/>
      <w:jc w:val="both"/>
    </w:pPr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网格型111"/>
    <w:basedOn w:val="a4"/>
    <w:uiPriority w:val="39"/>
    <w:qFormat/>
    <w:rsid w:val="00EE593D"/>
    <w:pPr>
      <w:widowControl w:val="0"/>
      <w:jc w:val="both"/>
    </w:pPr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ff7">
    <w:name w:val="纯文本 字符1"/>
    <w:uiPriority w:val="99"/>
    <w:qFormat/>
    <w:rsid w:val="00EE593D"/>
    <w:rPr>
      <w:rFonts w:ascii="宋体" w:hAnsi="Courier New"/>
      <w:kern w:val="2"/>
      <w:sz w:val="21"/>
      <w:szCs w:val="22"/>
    </w:rPr>
  </w:style>
  <w:style w:type="character" w:customStyle="1" w:styleId="affffff2">
    <w:name w:val="正文缩进 字符"/>
    <w:qFormat/>
    <w:rsid w:val="00EE593D"/>
    <w:rPr>
      <w:rFonts w:ascii="宋体" w:hAnsi="宋体"/>
      <w:kern w:val="2"/>
      <w:sz w:val="24"/>
    </w:rPr>
  </w:style>
  <w:style w:type="paragraph" w:customStyle="1" w:styleId="14">
    <w:name w:val="1"/>
    <w:basedOn w:val="a2"/>
    <w:next w:val="1e"/>
    <w:link w:val="af3"/>
    <w:uiPriority w:val="99"/>
    <w:qFormat/>
    <w:rsid w:val="00EE593D"/>
    <w:pPr>
      <w:ind w:firstLineChars="200" w:firstLine="420"/>
    </w:pPr>
  </w:style>
  <w:style w:type="table" w:customStyle="1" w:styleId="118">
    <w:name w:val="网格型浅色11"/>
    <w:basedOn w:val="a4"/>
    <w:uiPriority w:val="40"/>
    <w:qFormat/>
    <w:rsid w:val="00EE593D"/>
    <w:rPr>
      <w:rFonts w:ascii="等线" w:eastAsia="等线" w:hAnsi="等线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4c">
    <w:name w:val="网格型4"/>
    <w:basedOn w:val="a4"/>
    <w:uiPriority w:val="39"/>
    <w:rsid w:val="00EE593D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12">
    <w:name w:val="样式31"/>
    <w:basedOn w:val="2222"/>
    <w:qFormat/>
    <w:rsid w:val="00EE593D"/>
    <w:pPr>
      <w:spacing w:beforeLines="0" w:before="0" w:afterLines="0" w:after="0" w:line="120" w:lineRule="exact"/>
      <w:ind w:firstLine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68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2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732777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86764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343527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175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99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953286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659266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28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AUTHOR´S/EDITOR´S TEMPLATE FOR A BOOK PROPOSAL</vt:lpstr>
    </vt:vector>
  </TitlesOfParts>
  <Company>Springer-SBM</Company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AUTHOR´S/EDITOR´S TEMPLATE FOR A BOOK PROPOSAL</dc:title>
  <dc:creator>na02</dc:creator>
  <cp:lastModifiedBy>廖涵缤</cp:lastModifiedBy>
  <cp:revision>5</cp:revision>
  <cp:lastPrinted>2025-11-11T06:49:00Z</cp:lastPrinted>
  <dcterms:created xsi:type="dcterms:W3CDTF">2025-11-11T06:16:00Z</dcterms:created>
  <dcterms:modified xsi:type="dcterms:W3CDTF">2025-11-11T08:29:00Z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(2)0R3EzH860XrCwkPh0uHfsyhAP+iypjJtsDEtsW6wyBkl3THmClVcdV+1z6gUkuRykM2SznTF
3Vaqftm03ELnIaMi+nSVQUYkxUgK+GybLD65sgB2ZcoZTWYGTftHvWvNQlCI5wWNr6oC+6BX
d5NjdR+fZqCC+t7D9Nl7cjHZ0IXGHv2/rT8a/gJHP0C78mbD+NEmkQHhA4G3XMsuhmmlaH71
IHdWRW6F9AvCV3dFzE</vt:lpwstr>
  </property>
  <property fmtid="{D5CDD505-2E9C-101B-9397-08002B2CF9AE}" pid="3" name="_2015_ms_pID_7253431">
    <vt:lpwstr>QuOI8E+plXPbEp5H7+mbWVhdPSbkYHv0W3xblzDNduadL7ksSZCfA0
Vw/Mozm62cwdEg2LqCuQuKzqN4SAqkjmOuoENckoPn8sFCy2dwPYdZXU1mEKNjFsi8pYru6W
PrF6Nwnu8EAVUTyuxMBSHALr49jDdiUIMtCnYmbKTvcIISNVX1jk+1lY9FA/NNXqkuU=</vt:lpwstr>
  </property>
  <property fmtid="{D5CDD505-2E9C-101B-9397-08002B2CF9AE}" pid="4" name="_readonly">
    <vt:lpwstr/>
  </property>
  <property fmtid="{D5CDD505-2E9C-101B-9397-08002B2CF9AE}" pid="5" name="_change">
    <vt:lpwstr/>
  </property>
  <property fmtid="{D5CDD505-2E9C-101B-9397-08002B2CF9AE}" pid="6" name="_full-control">
    <vt:lpwstr/>
  </property>
  <property fmtid="{D5CDD505-2E9C-101B-9397-08002B2CF9AE}" pid="7" name="sflag">
    <vt:lpwstr>1557196066</vt:lpwstr>
  </property>
</Properties>
</file>